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C9" w:rsidRDefault="00EF2BC9" w:rsidP="00EF2BC9">
      <w:pPr>
        <w:pStyle w:val="20"/>
        <w:jc w:val="left"/>
        <w:rPr>
          <w:rStyle w:val="2"/>
          <w:rFonts w:cs="Times New Roman"/>
          <w:b/>
          <w:bCs/>
        </w:rPr>
      </w:pPr>
      <w:bookmarkStart w:id="0" w:name="_GoBack"/>
      <w:bookmarkEnd w:id="0"/>
    </w:p>
    <w:p w:rsidR="00EF2BC9" w:rsidRDefault="00EF2BC9" w:rsidP="008E0FC7">
      <w:pPr>
        <w:pStyle w:val="20"/>
        <w:rPr>
          <w:rStyle w:val="2"/>
          <w:rFonts w:cs="Times New Roman"/>
          <w:b/>
          <w:bCs/>
        </w:rPr>
      </w:pPr>
      <w:r w:rsidRPr="00EF2BC9">
        <w:rPr>
          <w:rStyle w:val="2"/>
          <w:rFonts w:cs="Times New Roman"/>
          <w:b/>
          <w:bCs/>
          <w:noProof/>
          <w:lang w:eastAsia="ru-RU"/>
        </w:rPr>
        <w:drawing>
          <wp:inline distT="0" distB="0" distL="0" distR="0">
            <wp:extent cx="6153150" cy="1932239"/>
            <wp:effectExtent l="0" t="0" r="0" b="0"/>
            <wp:docPr id="7" name="Рисунок 7" descr="C:\Users\Admin\AppData\Local\Temp\шапка соц па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шапка соц пас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93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FC7" w:rsidRPr="008E0FC7" w:rsidRDefault="008E0FC7" w:rsidP="008E0FC7">
      <w:pPr>
        <w:pStyle w:val="20"/>
        <w:rPr>
          <w:rFonts w:cs="Times New Roman"/>
          <w:b w:val="0"/>
          <w:bCs w:val="0"/>
          <w:color w:val="auto"/>
        </w:rPr>
      </w:pPr>
      <w:r w:rsidRPr="008E0FC7">
        <w:rPr>
          <w:rStyle w:val="2"/>
          <w:rFonts w:cs="Times New Roman"/>
          <w:b/>
          <w:bCs/>
        </w:rPr>
        <w:t>Положение</w:t>
      </w:r>
    </w:p>
    <w:p w:rsidR="008E0FC7" w:rsidRPr="008E0FC7" w:rsidRDefault="008E0FC7" w:rsidP="008E0FC7">
      <w:pPr>
        <w:pStyle w:val="20"/>
        <w:rPr>
          <w:rFonts w:cs="Times New Roman"/>
          <w:b w:val="0"/>
          <w:bCs w:val="0"/>
          <w:color w:val="auto"/>
        </w:rPr>
      </w:pPr>
      <w:r w:rsidRPr="008E0FC7">
        <w:rPr>
          <w:rStyle w:val="2"/>
          <w:rFonts w:cs="Times New Roman"/>
          <w:b/>
          <w:bCs/>
        </w:rPr>
        <w:t>о порядке пользования лечебно-оздоровительной инфраструктурой,</w:t>
      </w:r>
      <w:r w:rsidRPr="008E0FC7">
        <w:rPr>
          <w:rStyle w:val="2"/>
          <w:rFonts w:cs="Times New Roman"/>
          <w:b/>
          <w:bCs/>
        </w:rPr>
        <w:br/>
        <w:t>объектами культуры и объектами спорта Муниципального бюджетного</w:t>
      </w:r>
      <w:r w:rsidRPr="008E0FC7">
        <w:rPr>
          <w:rStyle w:val="2"/>
          <w:rFonts w:cs="Times New Roman"/>
          <w:b/>
          <w:bCs/>
        </w:rPr>
        <w:br/>
        <w:t>общеобразовательного учреждения «Средняя общеобразовательная</w:t>
      </w:r>
    </w:p>
    <w:p w:rsidR="008E0FC7" w:rsidRPr="008E0FC7" w:rsidRDefault="008E0FC7" w:rsidP="008E0FC7">
      <w:pPr>
        <w:pStyle w:val="20"/>
        <w:spacing w:after="280"/>
        <w:ind w:firstLine="720"/>
        <w:rPr>
          <w:rFonts w:cs="Times New Roman"/>
          <w:b w:val="0"/>
          <w:bCs w:val="0"/>
          <w:color w:val="auto"/>
        </w:rPr>
      </w:pPr>
      <w:r w:rsidRPr="008E0FC7">
        <w:rPr>
          <w:rStyle w:val="2"/>
          <w:rFonts w:cs="Times New Roman"/>
          <w:b/>
          <w:bCs/>
        </w:rPr>
        <w:t>школа № 101 имени П.А. Полушкина- Центр образования</w:t>
      </w:r>
      <w:r w:rsidRPr="008E0FC7">
        <w:rPr>
          <w:rStyle w:val="2"/>
          <w:rFonts w:cs="Times New Roman"/>
          <w:b/>
          <w:bCs/>
        </w:rPr>
        <w:t>»</w:t>
      </w:r>
      <w:r w:rsidRPr="008E0FC7">
        <w:rPr>
          <w:rStyle w:val="2"/>
          <w:rFonts w:cs="Times New Roman"/>
          <w:b/>
          <w:bCs/>
        </w:rPr>
        <w:t xml:space="preserve"> Советского района г. Казани</w:t>
      </w:r>
    </w:p>
    <w:p w:rsidR="008E0FC7" w:rsidRPr="008E0FC7" w:rsidRDefault="008E0FC7" w:rsidP="008E0FC7">
      <w:pPr>
        <w:pStyle w:val="11"/>
        <w:keepNext/>
        <w:keepLines/>
        <w:numPr>
          <w:ilvl w:val="0"/>
          <w:numId w:val="1"/>
        </w:numPr>
        <w:tabs>
          <w:tab w:val="left" w:pos="350"/>
        </w:tabs>
        <w:spacing w:after="280"/>
        <w:ind w:left="0" w:firstLine="0"/>
        <w:jc w:val="center"/>
        <w:rPr>
          <w:rFonts w:cs="Times New Roman"/>
          <w:b w:val="0"/>
          <w:bCs w:val="0"/>
          <w:color w:val="auto"/>
          <w:sz w:val="24"/>
          <w:szCs w:val="24"/>
        </w:rPr>
      </w:pPr>
      <w:bookmarkStart w:id="1" w:name="bookmark2"/>
      <w:bookmarkStart w:id="2" w:name="bookmark0"/>
      <w:bookmarkStart w:id="3" w:name="bookmark1"/>
      <w:bookmarkStart w:id="4" w:name="bookmark3"/>
      <w:bookmarkEnd w:id="1"/>
      <w:r w:rsidRPr="008E0FC7">
        <w:rPr>
          <w:rStyle w:val="10"/>
          <w:rFonts w:cs="Times New Roman"/>
          <w:b/>
          <w:bCs/>
          <w:sz w:val="24"/>
          <w:szCs w:val="24"/>
        </w:rPr>
        <w:t>Общие положения</w:t>
      </w:r>
      <w:bookmarkEnd w:id="2"/>
      <w:bookmarkEnd w:id="3"/>
      <w:bookmarkEnd w:id="4"/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20"/>
        </w:tabs>
        <w:spacing w:line="240" w:lineRule="auto"/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5" w:name="bookmark4"/>
      <w:bookmarkEnd w:id="5"/>
      <w:r w:rsidRPr="008E0FC7">
        <w:rPr>
          <w:rStyle w:val="1"/>
          <w:rFonts w:cs="Times New Roman"/>
          <w:sz w:val="24"/>
          <w:szCs w:val="24"/>
        </w:rPr>
        <w:t xml:space="preserve">Настоящее Положение определяет порядок пользования объектами </w:t>
      </w:r>
      <w:proofErr w:type="spellStart"/>
      <w:r w:rsidRPr="008E0FC7">
        <w:rPr>
          <w:rStyle w:val="1"/>
          <w:rFonts w:cs="Times New Roman"/>
          <w:sz w:val="24"/>
          <w:szCs w:val="24"/>
        </w:rPr>
        <w:t>лечебно</w:t>
      </w:r>
      <w:r w:rsidRPr="008E0FC7">
        <w:rPr>
          <w:rStyle w:val="1"/>
          <w:rFonts w:cs="Times New Roman"/>
          <w:sz w:val="24"/>
          <w:szCs w:val="24"/>
        </w:rPr>
        <w:softHyphen/>
        <w:t>оздоровительной</w:t>
      </w:r>
      <w:proofErr w:type="spellEnd"/>
      <w:r w:rsidRPr="008E0FC7">
        <w:rPr>
          <w:rStyle w:val="1"/>
          <w:rFonts w:cs="Times New Roman"/>
          <w:sz w:val="24"/>
          <w:szCs w:val="24"/>
        </w:rPr>
        <w:t xml:space="preserve"> инфраструктурой, объектами культуры и объектами спорта в Муниципальном бюджетном общеобразовательном учреждении «Средняя общеобразовательная школа № </w:t>
      </w:r>
      <w:r w:rsidRPr="008E0FC7">
        <w:rPr>
          <w:rStyle w:val="1"/>
          <w:rFonts w:cs="Times New Roman"/>
          <w:sz w:val="24"/>
          <w:szCs w:val="24"/>
        </w:rPr>
        <w:t>101 имени П.А. Полушкина- Центр образования</w:t>
      </w:r>
      <w:r w:rsidRPr="008E0FC7">
        <w:rPr>
          <w:rStyle w:val="1"/>
          <w:rFonts w:cs="Times New Roman"/>
          <w:sz w:val="24"/>
          <w:szCs w:val="24"/>
        </w:rPr>
        <w:t>» (далее - Школа)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20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6" w:name="bookmark5"/>
      <w:bookmarkEnd w:id="6"/>
      <w:r w:rsidRPr="008E0FC7">
        <w:rPr>
          <w:rStyle w:val="1"/>
          <w:rFonts w:cs="Times New Roman"/>
          <w:sz w:val="24"/>
          <w:szCs w:val="24"/>
        </w:rPr>
        <w:t>Настоящее Положение разработано в соответствии с Конституцией Российской Федерации, Федеральным Законом от 29.12.2012 № 273-ФЗ «Об образовании в Российской Федерации», Конституцией Республики Татарстан, Законом Республики Татарстан от 22.07.2013 №68-ЗРТ «Об образовании»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20"/>
        </w:tabs>
        <w:spacing w:line="240" w:lineRule="auto"/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7" w:name="bookmark6"/>
      <w:bookmarkEnd w:id="7"/>
      <w:r w:rsidRPr="008E0FC7">
        <w:rPr>
          <w:rStyle w:val="1"/>
          <w:rFonts w:cs="Times New Roman"/>
          <w:sz w:val="24"/>
          <w:szCs w:val="24"/>
        </w:rPr>
        <w:t>Под лечебно-оздоровительной инфраструктурой, объектами культуры и объектами спорта в данном Положении понимается совокупность организационных и иных материально обеспеченных мер, направленных на реализацию прав обучающихся на пользование лечебно-оздоровительными объектами, а также объектами культуры и спорта Школы, предоставление обучающимся разнообразных услуг социокультурного, просветительского, оздоровительного и развлекательного характера, создание условий для развития любительского, художественного творчества, развития массовой физической культуры и спорта.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20"/>
        </w:tabs>
        <w:spacing w:line="240" w:lineRule="auto"/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8" w:name="bookmark7"/>
      <w:bookmarkEnd w:id="8"/>
      <w:r w:rsidRPr="008E0FC7">
        <w:rPr>
          <w:rStyle w:val="1"/>
          <w:rFonts w:cs="Times New Roman"/>
          <w:sz w:val="24"/>
          <w:szCs w:val="24"/>
        </w:rPr>
        <w:t>К основным объектам инфраструктуры Школы относятся:</w:t>
      </w:r>
    </w:p>
    <w:p w:rsidR="008E0FC7" w:rsidRPr="008E0FC7" w:rsidRDefault="008E0FC7" w:rsidP="008E0FC7">
      <w:pPr>
        <w:pStyle w:val="a3"/>
        <w:numPr>
          <w:ilvl w:val="0"/>
          <w:numId w:val="2"/>
        </w:numPr>
        <w:tabs>
          <w:tab w:val="left" w:pos="1220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9" w:name="bookmark8"/>
      <w:bookmarkEnd w:id="9"/>
      <w:r w:rsidRPr="008E0FC7">
        <w:rPr>
          <w:rStyle w:val="1"/>
          <w:rFonts w:cs="Times New Roman"/>
          <w:sz w:val="24"/>
          <w:szCs w:val="24"/>
        </w:rPr>
        <w:t>объекты спортивного назначения (спортивные залы, хореографические залы, футбольное поле естественным покрытием, универсальная (волейбольная, баскетбольная) и футбольная площадки с искусственным покрытием, комплекс уличных тренажеров, детские игровые комплексы)</w:t>
      </w:r>
    </w:p>
    <w:p w:rsidR="008E0FC7" w:rsidRPr="008E0FC7" w:rsidRDefault="008E0FC7" w:rsidP="008E0FC7">
      <w:pPr>
        <w:pStyle w:val="a3"/>
        <w:numPr>
          <w:ilvl w:val="0"/>
          <w:numId w:val="2"/>
        </w:numPr>
        <w:tabs>
          <w:tab w:val="left" w:pos="1220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10" w:name="bookmark9"/>
      <w:bookmarkEnd w:id="10"/>
      <w:r w:rsidRPr="008E0FC7">
        <w:rPr>
          <w:rStyle w:val="1"/>
          <w:rFonts w:cs="Times New Roman"/>
          <w:sz w:val="24"/>
          <w:szCs w:val="24"/>
        </w:rPr>
        <w:t xml:space="preserve">объекты лечебно-оздоровительного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назначения </w:t>
      </w:r>
      <w:r w:rsidRPr="008E0FC7">
        <w:rPr>
          <w:rStyle w:val="1"/>
          <w:rFonts w:cs="Times New Roman"/>
          <w:sz w:val="24"/>
          <w:szCs w:val="24"/>
        </w:rPr>
        <w:t>(медицинский кабинет, процедурный кабинет)</w:t>
      </w:r>
    </w:p>
    <w:p w:rsidR="008E0FC7" w:rsidRPr="008E0FC7" w:rsidRDefault="008E0FC7" w:rsidP="008E0FC7">
      <w:pPr>
        <w:pStyle w:val="a3"/>
        <w:numPr>
          <w:ilvl w:val="0"/>
          <w:numId w:val="2"/>
        </w:numPr>
        <w:tabs>
          <w:tab w:val="left" w:pos="1220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11" w:name="bookmark10"/>
      <w:bookmarkEnd w:id="11"/>
      <w:r w:rsidRPr="008E0FC7">
        <w:rPr>
          <w:rStyle w:val="1"/>
          <w:rFonts w:cs="Times New Roman"/>
          <w:sz w:val="24"/>
          <w:szCs w:val="24"/>
        </w:rPr>
        <w:t xml:space="preserve">объекты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культурного </w:t>
      </w:r>
      <w:r w:rsidRPr="008E0FC7">
        <w:rPr>
          <w:rStyle w:val="1"/>
          <w:rFonts w:cs="Times New Roman"/>
          <w:sz w:val="24"/>
          <w:szCs w:val="24"/>
        </w:rPr>
        <w:t xml:space="preserve">назначения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(актовый зал, библиотека и читальный </w:t>
      </w:r>
      <w:r w:rsidRPr="008E0FC7">
        <w:rPr>
          <w:rStyle w:val="1"/>
          <w:rFonts w:cs="Times New Roman"/>
          <w:sz w:val="24"/>
          <w:szCs w:val="24"/>
        </w:rPr>
        <w:t>зал)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20"/>
        </w:tabs>
        <w:spacing w:after="260"/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12" w:name="bookmark11"/>
      <w:bookmarkEnd w:id="12"/>
      <w:r w:rsidRPr="008E0FC7">
        <w:rPr>
          <w:rStyle w:val="1"/>
          <w:rFonts w:cs="Times New Roman"/>
          <w:color w:val="494549"/>
          <w:sz w:val="24"/>
          <w:szCs w:val="24"/>
        </w:rPr>
        <w:t xml:space="preserve">Пользование спортивными и социальными объектами возможно только в соответствии </w:t>
      </w:r>
      <w:r w:rsidRPr="008E0FC7">
        <w:rPr>
          <w:rStyle w:val="1"/>
          <w:rFonts w:cs="Times New Roman"/>
          <w:sz w:val="24"/>
          <w:szCs w:val="24"/>
        </w:rPr>
        <w:t xml:space="preserve">с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их основным функциональным назначением при </w:t>
      </w:r>
      <w:r w:rsidRPr="008E0FC7">
        <w:rPr>
          <w:rStyle w:val="1"/>
          <w:rFonts w:cs="Times New Roman"/>
          <w:color w:val="706C71"/>
          <w:sz w:val="24"/>
          <w:szCs w:val="24"/>
        </w:rPr>
        <w:t xml:space="preserve">строгом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выполнении правил посещения специализированных помещений. </w:t>
      </w:r>
      <w:r w:rsidRPr="008E0FC7">
        <w:rPr>
          <w:rStyle w:val="1"/>
          <w:rFonts w:cs="Times New Roman"/>
          <w:color w:val="706C71"/>
          <w:sz w:val="24"/>
          <w:szCs w:val="24"/>
        </w:rPr>
        <w:t xml:space="preserve">Допускается использование только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исправного оборудования и инвентаря. При обнаружении </w:t>
      </w:r>
      <w:r w:rsidRPr="008E0FC7">
        <w:rPr>
          <w:rStyle w:val="1"/>
          <w:rFonts w:cs="Times New Roman"/>
          <w:color w:val="706C71"/>
          <w:sz w:val="24"/>
          <w:szCs w:val="24"/>
        </w:rPr>
        <w:t xml:space="preserve">(возникновении) поломки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(повреждения) оборудования или сооружений, делающей </w:t>
      </w:r>
      <w:r w:rsidRPr="008E0FC7">
        <w:rPr>
          <w:rStyle w:val="1"/>
          <w:rFonts w:cs="Times New Roman"/>
          <w:color w:val="706C71"/>
          <w:sz w:val="24"/>
          <w:szCs w:val="24"/>
        </w:rPr>
        <w:t xml:space="preserve">невозможным или опасным их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дальнейшее </w:t>
      </w:r>
      <w:r w:rsidRPr="008E0FC7">
        <w:rPr>
          <w:rStyle w:val="1"/>
          <w:rFonts w:cs="Times New Roman"/>
          <w:color w:val="494549"/>
          <w:sz w:val="24"/>
          <w:szCs w:val="24"/>
        </w:rPr>
        <w:lastRenderedPageBreak/>
        <w:t xml:space="preserve">использование, обучающийся обязан незамедлительно </w:t>
      </w:r>
      <w:r w:rsidRPr="008E0FC7">
        <w:rPr>
          <w:rStyle w:val="1"/>
          <w:rFonts w:cs="Times New Roman"/>
          <w:color w:val="706C71"/>
          <w:sz w:val="24"/>
          <w:szCs w:val="24"/>
        </w:rPr>
        <w:t>сообщить об этом</w:t>
      </w:r>
      <w:r w:rsidRPr="008E0FC7">
        <w:rPr>
          <w:rStyle w:val="1"/>
          <w:rFonts w:cs="Times New Roman"/>
          <w:color w:val="706C71"/>
          <w:sz w:val="24"/>
          <w:szCs w:val="24"/>
        </w:rPr>
        <w:t xml:space="preserve"> </w:t>
      </w:r>
      <w:r w:rsidRPr="008E0FC7">
        <w:rPr>
          <w:rStyle w:val="1"/>
          <w:rFonts w:cs="Times New Roman"/>
          <w:sz w:val="24"/>
          <w:szCs w:val="24"/>
        </w:rPr>
        <w:t xml:space="preserve">работнику Школы, ответственному за данный объект,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учителю, своему </w:t>
      </w:r>
      <w:r w:rsidRPr="008E0FC7">
        <w:rPr>
          <w:rStyle w:val="1"/>
          <w:rFonts w:cs="Times New Roman"/>
          <w:color w:val="706C71"/>
          <w:sz w:val="24"/>
          <w:szCs w:val="24"/>
        </w:rPr>
        <w:t xml:space="preserve">классному </w:t>
      </w:r>
      <w:r w:rsidRPr="008E0FC7">
        <w:rPr>
          <w:rStyle w:val="1"/>
          <w:rFonts w:cs="Times New Roman"/>
          <w:sz w:val="24"/>
          <w:szCs w:val="24"/>
        </w:rPr>
        <w:t>руководителю.</w:t>
      </w:r>
    </w:p>
    <w:p w:rsidR="008E0FC7" w:rsidRPr="008E0FC7" w:rsidRDefault="008E0FC7" w:rsidP="008E0FC7">
      <w:pPr>
        <w:spacing w:line="1" w:lineRule="exact"/>
        <w:rPr>
          <w:rFonts w:ascii="Times New Roman" w:hAnsi="Times New Roman" w:cs="Times New Roman"/>
          <w:color w:val="auto"/>
        </w:rPr>
      </w:pPr>
      <w:r w:rsidRPr="008E0F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B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8A851" id="Прямоугольник 3" o:spid="_x0000_s1026" style="position:absolute;margin-left:0;margin-top:0;width:595pt;height:8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" o:allowincell="f" fillcolor="#fdfbfd" stroked="f">
                <w10:wrap anchorx="page" anchory="page"/>
              </v:rect>
            </w:pict>
          </mc:Fallback>
        </mc:AlternateContent>
      </w:r>
    </w:p>
    <w:p w:rsidR="008E0FC7" w:rsidRPr="008E0FC7" w:rsidRDefault="008E0FC7" w:rsidP="008E0FC7">
      <w:pPr>
        <w:pStyle w:val="11"/>
        <w:keepNext/>
        <w:keepLines/>
        <w:numPr>
          <w:ilvl w:val="0"/>
          <w:numId w:val="1"/>
        </w:numPr>
        <w:tabs>
          <w:tab w:val="left" w:pos="2575"/>
        </w:tabs>
        <w:spacing w:line="271" w:lineRule="auto"/>
        <w:ind w:hanging="1520"/>
        <w:rPr>
          <w:rFonts w:cs="Times New Roman"/>
          <w:b w:val="0"/>
          <w:bCs w:val="0"/>
          <w:color w:val="auto"/>
          <w:sz w:val="24"/>
          <w:szCs w:val="24"/>
        </w:rPr>
      </w:pPr>
      <w:bookmarkStart w:id="13" w:name="bookmark14"/>
      <w:bookmarkStart w:id="14" w:name="bookmark12"/>
      <w:bookmarkStart w:id="15" w:name="bookmark13"/>
      <w:bookmarkStart w:id="16" w:name="bookmark15"/>
      <w:bookmarkEnd w:id="13"/>
      <w:r w:rsidRPr="008E0FC7">
        <w:rPr>
          <w:rStyle w:val="10"/>
          <w:rFonts w:cs="Times New Roman"/>
          <w:b/>
          <w:bCs/>
          <w:sz w:val="24"/>
          <w:szCs w:val="24"/>
        </w:rPr>
        <w:t xml:space="preserve">Правила безопасного пользования </w:t>
      </w:r>
      <w:r w:rsidRPr="008E0FC7">
        <w:rPr>
          <w:rStyle w:val="10"/>
          <w:rFonts w:cs="Times New Roman"/>
          <w:b/>
          <w:bCs/>
          <w:color w:val="494549"/>
          <w:sz w:val="24"/>
          <w:szCs w:val="24"/>
        </w:rPr>
        <w:t xml:space="preserve">объектами </w:t>
      </w:r>
      <w:r w:rsidRPr="008E0FC7">
        <w:rPr>
          <w:rStyle w:val="10"/>
          <w:rFonts w:cs="Times New Roman"/>
          <w:b/>
          <w:bCs/>
          <w:sz w:val="24"/>
          <w:szCs w:val="24"/>
        </w:rPr>
        <w:t>спортивного назначении</w:t>
      </w:r>
      <w:bookmarkEnd w:id="14"/>
      <w:bookmarkEnd w:id="15"/>
      <w:bookmarkEnd w:id="16"/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10"/>
        </w:tabs>
        <w:ind w:firstLine="720"/>
        <w:rPr>
          <w:rFonts w:cs="Times New Roman"/>
          <w:color w:val="auto"/>
          <w:sz w:val="24"/>
          <w:szCs w:val="24"/>
        </w:rPr>
      </w:pPr>
      <w:bookmarkStart w:id="17" w:name="bookmark16"/>
      <w:bookmarkEnd w:id="17"/>
      <w:r w:rsidRPr="008E0FC7">
        <w:rPr>
          <w:rStyle w:val="1"/>
          <w:rFonts w:cs="Times New Roman"/>
          <w:sz w:val="24"/>
          <w:szCs w:val="24"/>
        </w:rPr>
        <w:t>Пользование обучающимися спортивными объектами осуществляется: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36"/>
        </w:tabs>
        <w:ind w:firstLine="720"/>
        <w:rPr>
          <w:rFonts w:cs="Times New Roman"/>
          <w:color w:val="auto"/>
          <w:sz w:val="24"/>
          <w:szCs w:val="24"/>
        </w:rPr>
      </w:pPr>
      <w:bookmarkStart w:id="18" w:name="bookmark17"/>
      <w:bookmarkEnd w:id="18"/>
      <w:proofErr w:type="gramStart"/>
      <w:r w:rsidRPr="008E0FC7">
        <w:rPr>
          <w:rStyle w:val="1"/>
          <w:rFonts w:cs="Times New Roman"/>
          <w:color w:val="494549"/>
          <w:sz w:val="24"/>
          <w:szCs w:val="24"/>
        </w:rPr>
        <w:t xml:space="preserve">во </w:t>
      </w:r>
      <w:r w:rsidRPr="008E0FC7">
        <w:rPr>
          <w:rStyle w:val="1"/>
          <w:rFonts w:cs="Times New Roman"/>
          <w:sz w:val="24"/>
          <w:szCs w:val="24"/>
        </w:rPr>
        <w:t>время</w:t>
      </w:r>
      <w:proofErr w:type="gramEnd"/>
      <w:r w:rsidRPr="008E0FC7">
        <w:rPr>
          <w:rStyle w:val="1"/>
          <w:rFonts w:cs="Times New Roman"/>
          <w:sz w:val="24"/>
          <w:szCs w:val="24"/>
        </w:rPr>
        <w:t>, отведенное в расписании занятий;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36"/>
        </w:tabs>
        <w:ind w:firstLine="720"/>
        <w:rPr>
          <w:rFonts w:cs="Times New Roman"/>
          <w:color w:val="auto"/>
          <w:sz w:val="24"/>
          <w:szCs w:val="24"/>
        </w:rPr>
      </w:pPr>
      <w:bookmarkStart w:id="19" w:name="bookmark18"/>
      <w:bookmarkEnd w:id="19"/>
      <w:r w:rsidRPr="008E0FC7">
        <w:rPr>
          <w:rStyle w:val="1"/>
          <w:rFonts w:cs="Times New Roman"/>
          <w:color w:val="494549"/>
          <w:sz w:val="24"/>
          <w:szCs w:val="24"/>
        </w:rPr>
        <w:t xml:space="preserve">по </w:t>
      </w:r>
      <w:r w:rsidRPr="008E0FC7">
        <w:rPr>
          <w:rStyle w:val="1"/>
          <w:rFonts w:cs="Times New Roman"/>
          <w:sz w:val="24"/>
          <w:szCs w:val="24"/>
        </w:rPr>
        <w:t>специальному расписанию, утвержденному директором Школы.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195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20" w:name="bookmark19"/>
      <w:bookmarkEnd w:id="20"/>
      <w:r w:rsidRPr="008E0FC7">
        <w:rPr>
          <w:rStyle w:val="1"/>
          <w:rFonts w:cs="Times New Roman"/>
          <w:sz w:val="24"/>
          <w:szCs w:val="24"/>
        </w:rPr>
        <w:t xml:space="preserve">К занятиям на объектах спортивного назначения не должны допускаться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обучающиеся </w:t>
      </w:r>
      <w:r w:rsidRPr="008E0FC7">
        <w:rPr>
          <w:rStyle w:val="1"/>
          <w:rFonts w:cs="Times New Roman"/>
          <w:sz w:val="24"/>
          <w:szCs w:val="24"/>
        </w:rPr>
        <w:t xml:space="preserve">без спортивной одежды и обуви, с едой и напитками, а также обучающиеся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после </w:t>
      </w:r>
      <w:r w:rsidRPr="008E0FC7">
        <w:rPr>
          <w:rStyle w:val="1"/>
          <w:rFonts w:cs="Times New Roman"/>
          <w:sz w:val="24"/>
          <w:szCs w:val="24"/>
        </w:rPr>
        <w:t>перенесенных заболеваний без медицинского заключения (справки).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39"/>
        </w:tabs>
        <w:ind w:firstLine="740"/>
        <w:rPr>
          <w:rFonts w:cs="Times New Roman"/>
          <w:color w:val="auto"/>
          <w:sz w:val="24"/>
          <w:szCs w:val="24"/>
        </w:rPr>
      </w:pPr>
      <w:bookmarkStart w:id="21" w:name="bookmark20"/>
      <w:bookmarkEnd w:id="21"/>
      <w:r w:rsidRPr="008E0FC7">
        <w:rPr>
          <w:rStyle w:val="1"/>
          <w:rFonts w:cs="Times New Roman"/>
          <w:sz w:val="24"/>
          <w:szCs w:val="24"/>
        </w:rPr>
        <w:t>Запрещается пользоваться спортивными объектами без разрешения учителя.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39"/>
        </w:tabs>
        <w:ind w:firstLine="740"/>
        <w:rPr>
          <w:rFonts w:cs="Times New Roman"/>
          <w:color w:val="auto"/>
          <w:sz w:val="24"/>
          <w:szCs w:val="24"/>
        </w:rPr>
      </w:pPr>
      <w:bookmarkStart w:id="22" w:name="bookmark21"/>
      <w:bookmarkEnd w:id="22"/>
      <w:r w:rsidRPr="008E0FC7">
        <w:rPr>
          <w:rStyle w:val="1"/>
          <w:rFonts w:cs="Times New Roman"/>
          <w:sz w:val="24"/>
          <w:szCs w:val="24"/>
        </w:rPr>
        <w:t>На спортивных объектах необходимо соблюдать технику безопасности.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195"/>
        </w:tabs>
        <w:ind w:firstLine="740"/>
        <w:rPr>
          <w:rFonts w:cs="Times New Roman"/>
          <w:color w:val="auto"/>
          <w:sz w:val="24"/>
          <w:szCs w:val="24"/>
        </w:rPr>
      </w:pPr>
      <w:bookmarkStart w:id="23" w:name="bookmark22"/>
      <w:bookmarkEnd w:id="23"/>
      <w:r w:rsidRPr="008E0FC7">
        <w:rPr>
          <w:rStyle w:val="1"/>
          <w:rFonts w:cs="Times New Roman"/>
          <w:color w:val="494549"/>
          <w:sz w:val="24"/>
          <w:szCs w:val="24"/>
        </w:rPr>
        <w:t xml:space="preserve">После </w:t>
      </w:r>
      <w:r w:rsidRPr="008E0FC7">
        <w:rPr>
          <w:rStyle w:val="1"/>
          <w:rFonts w:cs="Times New Roman"/>
          <w:sz w:val="24"/>
          <w:szCs w:val="24"/>
        </w:rPr>
        <w:t xml:space="preserve">каждого занятия необходимо сдать учителю все спортивные снаряды и </w:t>
      </w:r>
      <w:r w:rsidRPr="008E0FC7">
        <w:rPr>
          <w:rStyle w:val="1"/>
          <w:rFonts w:cs="Times New Roman"/>
          <w:color w:val="494549"/>
          <w:sz w:val="24"/>
          <w:szCs w:val="24"/>
        </w:rPr>
        <w:t>инвентарь.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00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24" w:name="bookmark23"/>
      <w:bookmarkEnd w:id="24"/>
      <w:r w:rsidRPr="008E0FC7">
        <w:rPr>
          <w:rStyle w:val="1"/>
          <w:rFonts w:cs="Times New Roman"/>
          <w:sz w:val="24"/>
          <w:szCs w:val="24"/>
        </w:rPr>
        <w:t>Во время перемен запрещается посещение спортивных залов. Использование спортивных залов в урочное и внеурочное время допускается только в присутствии учителя.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19"/>
        </w:tabs>
        <w:ind w:firstLine="720"/>
        <w:rPr>
          <w:rFonts w:cs="Times New Roman"/>
          <w:color w:val="auto"/>
          <w:sz w:val="24"/>
          <w:szCs w:val="24"/>
        </w:rPr>
      </w:pPr>
      <w:bookmarkStart w:id="25" w:name="bookmark24"/>
      <w:bookmarkEnd w:id="25"/>
      <w:r w:rsidRPr="008E0FC7">
        <w:rPr>
          <w:rStyle w:val="1"/>
          <w:rFonts w:cs="Times New Roman"/>
          <w:sz w:val="24"/>
          <w:szCs w:val="24"/>
        </w:rPr>
        <w:t>Учащиеся обязаны использовать спортивное оборудование и инвентарь только</w:t>
      </w:r>
    </w:p>
    <w:p w:rsidR="008E0FC7" w:rsidRPr="008E0FC7" w:rsidRDefault="008E0FC7" w:rsidP="008E0FC7">
      <w:pPr>
        <w:pStyle w:val="a3"/>
        <w:tabs>
          <w:tab w:val="left" w:pos="4176"/>
        </w:tabs>
        <w:ind w:firstLine="0"/>
        <w:rPr>
          <w:rFonts w:cs="Times New Roman"/>
          <w:color w:val="auto"/>
          <w:sz w:val="24"/>
          <w:szCs w:val="24"/>
        </w:rPr>
      </w:pPr>
      <w:r w:rsidRPr="008E0FC7">
        <w:rPr>
          <w:rStyle w:val="1"/>
          <w:rFonts w:cs="Times New Roman"/>
          <w:sz w:val="24"/>
          <w:szCs w:val="24"/>
        </w:rPr>
        <w:t>по назначению.</w:t>
      </w:r>
      <w:r w:rsidRPr="008E0FC7">
        <w:rPr>
          <w:rStyle w:val="1"/>
          <w:rFonts w:cs="Times New Roman"/>
          <w:sz w:val="24"/>
          <w:szCs w:val="24"/>
        </w:rPr>
        <w:tab/>
        <w:t>'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00"/>
        </w:tabs>
        <w:ind w:firstLine="740"/>
        <w:rPr>
          <w:rFonts w:cs="Times New Roman"/>
          <w:color w:val="auto"/>
          <w:sz w:val="24"/>
          <w:szCs w:val="24"/>
        </w:rPr>
      </w:pPr>
      <w:bookmarkStart w:id="26" w:name="bookmark25"/>
      <w:bookmarkEnd w:id="26"/>
      <w:r w:rsidRPr="008E0FC7">
        <w:rPr>
          <w:rStyle w:val="1"/>
          <w:rFonts w:cs="Times New Roman"/>
          <w:sz w:val="24"/>
          <w:szCs w:val="24"/>
        </w:rPr>
        <w:t>Посторонние лица допускаются в спортзал только с разрешения администрации Школы.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195"/>
        </w:tabs>
        <w:ind w:firstLine="740"/>
        <w:rPr>
          <w:rFonts w:cs="Times New Roman"/>
          <w:color w:val="auto"/>
          <w:sz w:val="24"/>
          <w:szCs w:val="24"/>
        </w:rPr>
      </w:pPr>
      <w:bookmarkStart w:id="27" w:name="bookmark26"/>
      <w:bookmarkEnd w:id="27"/>
      <w:r w:rsidRPr="008E0FC7">
        <w:rPr>
          <w:rStyle w:val="1"/>
          <w:rFonts w:cs="Times New Roman"/>
          <w:sz w:val="24"/>
          <w:szCs w:val="24"/>
        </w:rPr>
        <w:t>Спортивные и игровые площадки предназначены для проведения спортивных праздников, а также для занятий во внеурочное время. На них можно заниматься во время перемен.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344"/>
        </w:tabs>
        <w:spacing w:after="620"/>
        <w:ind w:firstLine="740"/>
        <w:rPr>
          <w:rFonts w:cs="Times New Roman"/>
          <w:color w:val="auto"/>
          <w:sz w:val="24"/>
          <w:szCs w:val="24"/>
        </w:rPr>
      </w:pPr>
      <w:bookmarkStart w:id="28" w:name="bookmark27"/>
      <w:bookmarkEnd w:id="28"/>
      <w:r w:rsidRPr="008E0FC7">
        <w:rPr>
          <w:rStyle w:val="1"/>
          <w:rFonts w:cs="Times New Roman"/>
          <w:sz w:val="24"/>
          <w:szCs w:val="24"/>
        </w:rPr>
        <w:t xml:space="preserve">Пользователю объектами спорта запрещается проявлять неуважительное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отношение </w:t>
      </w:r>
      <w:r w:rsidRPr="008E0FC7">
        <w:rPr>
          <w:rStyle w:val="1"/>
          <w:rFonts w:cs="Times New Roman"/>
          <w:sz w:val="24"/>
          <w:szCs w:val="24"/>
        </w:rPr>
        <w:t>к обслуживающему персоналу и посетителям.</w:t>
      </w:r>
    </w:p>
    <w:p w:rsidR="008E0FC7" w:rsidRPr="008E0FC7" w:rsidRDefault="008E0FC7" w:rsidP="008E0FC7">
      <w:pPr>
        <w:pStyle w:val="11"/>
        <w:keepNext/>
        <w:keepLines/>
        <w:numPr>
          <w:ilvl w:val="0"/>
          <w:numId w:val="1"/>
        </w:numPr>
        <w:ind w:left="0" w:firstLine="0"/>
        <w:jc w:val="center"/>
        <w:rPr>
          <w:rFonts w:cs="Times New Roman"/>
          <w:b w:val="0"/>
          <w:bCs w:val="0"/>
          <w:color w:val="auto"/>
          <w:sz w:val="24"/>
          <w:szCs w:val="24"/>
        </w:rPr>
      </w:pPr>
      <w:bookmarkStart w:id="29" w:name="bookmark30"/>
      <w:bookmarkStart w:id="30" w:name="bookmark28"/>
      <w:bookmarkStart w:id="31" w:name="bookmark29"/>
      <w:bookmarkStart w:id="32" w:name="bookmark31"/>
      <w:bookmarkEnd w:id="29"/>
      <w:r w:rsidRPr="008E0FC7">
        <w:rPr>
          <w:rStyle w:val="10"/>
          <w:rFonts w:cs="Times New Roman"/>
          <w:b/>
          <w:bCs/>
          <w:color w:val="494549"/>
          <w:sz w:val="24"/>
          <w:szCs w:val="24"/>
        </w:rPr>
        <w:t>Правила пользования объектами лечебно-оздоровительного</w:t>
      </w:r>
      <w:r w:rsidRPr="008E0FC7">
        <w:rPr>
          <w:rStyle w:val="10"/>
          <w:rFonts w:cs="Times New Roman"/>
          <w:b/>
          <w:bCs/>
          <w:color w:val="494549"/>
          <w:sz w:val="24"/>
          <w:szCs w:val="24"/>
        </w:rPr>
        <w:br/>
      </w:r>
      <w:r w:rsidRPr="008E0FC7">
        <w:rPr>
          <w:rStyle w:val="10"/>
          <w:rFonts w:cs="Times New Roman"/>
          <w:b/>
          <w:bCs/>
          <w:sz w:val="24"/>
          <w:szCs w:val="24"/>
        </w:rPr>
        <w:t>назначения</w:t>
      </w:r>
      <w:bookmarkEnd w:id="30"/>
      <w:bookmarkEnd w:id="31"/>
      <w:bookmarkEnd w:id="32"/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195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33" w:name="bookmark32"/>
      <w:bookmarkEnd w:id="33"/>
      <w:r w:rsidRPr="008E0FC7">
        <w:rPr>
          <w:rStyle w:val="1"/>
          <w:rFonts w:cs="Times New Roman"/>
          <w:sz w:val="24"/>
          <w:szCs w:val="24"/>
        </w:rPr>
        <w:t xml:space="preserve">Медицинское обслуживание обучающихся осуществляется врачом и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медсестрой </w:t>
      </w:r>
      <w:r w:rsidRPr="008E0FC7">
        <w:rPr>
          <w:rStyle w:val="1"/>
          <w:rFonts w:cs="Times New Roman"/>
          <w:sz w:val="24"/>
          <w:szCs w:val="24"/>
        </w:rPr>
        <w:t>ГАУЗ "Детская го</w:t>
      </w:r>
      <w:r w:rsidRPr="008E0FC7">
        <w:rPr>
          <w:rStyle w:val="1"/>
          <w:rFonts w:cs="Times New Roman"/>
          <w:sz w:val="24"/>
          <w:szCs w:val="24"/>
        </w:rPr>
        <w:t>родская клиническая больница № 8</w:t>
      </w:r>
      <w:r w:rsidRPr="008E0FC7">
        <w:rPr>
          <w:rStyle w:val="1"/>
          <w:rFonts w:cs="Times New Roman"/>
          <w:sz w:val="24"/>
          <w:szCs w:val="24"/>
        </w:rPr>
        <w:t xml:space="preserve">" и наряду с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администрацией и </w:t>
      </w:r>
      <w:r w:rsidRPr="008E0FC7">
        <w:rPr>
          <w:rStyle w:val="1"/>
          <w:rFonts w:cs="Times New Roman"/>
          <w:sz w:val="24"/>
          <w:szCs w:val="24"/>
        </w:rPr>
        <w:t xml:space="preserve">педагогическими работниками несут ответственность за проведение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лечебно-оздоровительных </w:t>
      </w:r>
      <w:r w:rsidRPr="008E0FC7">
        <w:rPr>
          <w:rStyle w:val="1"/>
          <w:rFonts w:cs="Times New Roman"/>
          <w:sz w:val="24"/>
          <w:szCs w:val="24"/>
        </w:rPr>
        <w:t xml:space="preserve">и лечебно-профилактических мероприятий, соблюдение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санитарно-гигиенических </w:t>
      </w:r>
      <w:r w:rsidRPr="008E0FC7">
        <w:rPr>
          <w:rStyle w:val="1"/>
          <w:rFonts w:cs="Times New Roman"/>
          <w:sz w:val="24"/>
          <w:szCs w:val="24"/>
        </w:rPr>
        <w:t>норм, режима и качества питания обучающихся.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186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34" w:name="bookmark33"/>
      <w:bookmarkEnd w:id="34"/>
      <w:r w:rsidRPr="008E0FC7">
        <w:rPr>
          <w:rStyle w:val="1"/>
          <w:rFonts w:cs="Times New Roman"/>
          <w:sz w:val="24"/>
          <w:szCs w:val="24"/>
        </w:rPr>
        <w:t xml:space="preserve">В Школе имеются медицинский и процедурный кабинеты, основными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задачами </w:t>
      </w:r>
      <w:r w:rsidRPr="008E0FC7">
        <w:rPr>
          <w:rStyle w:val="1"/>
          <w:rFonts w:cs="Times New Roman"/>
          <w:sz w:val="24"/>
          <w:szCs w:val="24"/>
        </w:rPr>
        <w:t>которых являются:</w:t>
      </w:r>
    </w:p>
    <w:p w:rsidR="008E0FC7" w:rsidRPr="008E0FC7" w:rsidRDefault="008E0FC7" w:rsidP="008E0FC7">
      <w:pPr>
        <w:pStyle w:val="a3"/>
        <w:numPr>
          <w:ilvl w:val="2"/>
          <w:numId w:val="1"/>
        </w:numPr>
        <w:tabs>
          <w:tab w:val="left" w:pos="1378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35" w:name="bookmark34"/>
      <w:bookmarkEnd w:id="35"/>
      <w:r w:rsidRPr="008E0FC7">
        <w:rPr>
          <w:rStyle w:val="1"/>
          <w:rFonts w:cs="Times New Roman"/>
          <w:sz w:val="24"/>
          <w:szCs w:val="24"/>
        </w:rPr>
        <w:t xml:space="preserve">Оказание первой медицинской помощи обучающимся (острые заболевания, </w:t>
      </w:r>
      <w:r w:rsidRPr="008E0FC7">
        <w:rPr>
          <w:rStyle w:val="1"/>
          <w:rFonts w:cs="Times New Roman"/>
          <w:color w:val="494549"/>
          <w:sz w:val="24"/>
          <w:szCs w:val="24"/>
        </w:rPr>
        <w:t>травмы).</w:t>
      </w:r>
    </w:p>
    <w:p w:rsidR="008E0FC7" w:rsidRPr="008E0FC7" w:rsidRDefault="008E0FC7" w:rsidP="008E0FC7">
      <w:pPr>
        <w:pStyle w:val="a3"/>
        <w:numPr>
          <w:ilvl w:val="2"/>
          <w:numId w:val="1"/>
        </w:numPr>
        <w:tabs>
          <w:tab w:val="left" w:pos="1378"/>
        </w:tabs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36" w:name="bookmark35"/>
      <w:bookmarkEnd w:id="36"/>
      <w:r w:rsidRPr="008E0FC7">
        <w:rPr>
          <w:rStyle w:val="1"/>
          <w:rFonts w:cs="Times New Roman"/>
          <w:sz w:val="24"/>
          <w:szCs w:val="24"/>
        </w:rPr>
        <w:t xml:space="preserve">Организация и проведение профилактических мероприятий, направленных на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снижение </w:t>
      </w:r>
      <w:r w:rsidRPr="008E0FC7">
        <w:rPr>
          <w:rStyle w:val="1"/>
          <w:rFonts w:cs="Times New Roman"/>
          <w:sz w:val="24"/>
          <w:szCs w:val="24"/>
        </w:rPr>
        <w:t>заболеваемости обучающихся.</w:t>
      </w:r>
    </w:p>
    <w:p w:rsidR="008E0FC7" w:rsidRPr="008E0FC7" w:rsidRDefault="008E0FC7" w:rsidP="008E0FC7">
      <w:pPr>
        <w:pStyle w:val="a3"/>
        <w:numPr>
          <w:ilvl w:val="2"/>
          <w:numId w:val="1"/>
        </w:numPr>
        <w:tabs>
          <w:tab w:val="left" w:pos="1368"/>
        </w:tabs>
        <w:spacing w:after="120"/>
        <w:ind w:firstLine="740"/>
        <w:jc w:val="both"/>
        <w:rPr>
          <w:rFonts w:cs="Times New Roman"/>
          <w:color w:val="auto"/>
          <w:sz w:val="24"/>
          <w:szCs w:val="24"/>
        </w:rPr>
      </w:pPr>
      <w:bookmarkStart w:id="37" w:name="bookmark36"/>
      <w:bookmarkEnd w:id="37"/>
      <w:r w:rsidRPr="008E0FC7">
        <w:rPr>
          <w:rStyle w:val="1"/>
          <w:rFonts w:cs="Times New Roman"/>
          <w:sz w:val="24"/>
          <w:szCs w:val="24"/>
        </w:rPr>
        <w:t xml:space="preserve">Проведение организационных мероприятий по профилактическим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исследованиям </w:t>
      </w:r>
      <w:r w:rsidRPr="008E0FC7">
        <w:rPr>
          <w:rStyle w:val="1"/>
          <w:rFonts w:cs="Times New Roman"/>
          <w:sz w:val="24"/>
          <w:szCs w:val="24"/>
        </w:rPr>
        <w:t xml:space="preserve">и направление обучающихся на профилактические </w:t>
      </w:r>
      <w:r w:rsidRPr="008E0FC7">
        <w:rPr>
          <w:rStyle w:val="1"/>
          <w:rFonts w:cs="Times New Roman"/>
          <w:color w:val="494549"/>
          <w:sz w:val="24"/>
          <w:szCs w:val="24"/>
        </w:rPr>
        <w:t>осмотры.</w:t>
      </w:r>
    </w:p>
    <w:p w:rsidR="008E0FC7" w:rsidRPr="008E0FC7" w:rsidRDefault="008E0FC7" w:rsidP="008E0FC7">
      <w:pPr>
        <w:spacing w:line="1" w:lineRule="exact"/>
        <w:rPr>
          <w:rFonts w:ascii="Times New Roman" w:hAnsi="Times New Roman" w:cs="Times New Roman"/>
          <w:color w:val="auto"/>
        </w:rPr>
      </w:pPr>
      <w:r w:rsidRPr="008E0F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BF9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D6055" id="Прямоугольник 2" o:spid="_x0000_s1026" style="position:absolute;margin-left:0;margin-top:0;width:595pt;height:84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" o:allowincell="f" fillcolor="#fbf9fc" stroked="f">
                <w10:wrap anchorx="page" anchory="page"/>
              </v:rect>
            </w:pict>
          </mc:Fallback>
        </mc:AlternateContent>
      </w:r>
    </w:p>
    <w:p w:rsidR="008E0FC7" w:rsidRPr="008E0FC7" w:rsidRDefault="008E0FC7" w:rsidP="008E0FC7">
      <w:pPr>
        <w:pStyle w:val="a3"/>
        <w:numPr>
          <w:ilvl w:val="2"/>
          <w:numId w:val="1"/>
        </w:numPr>
        <w:tabs>
          <w:tab w:val="left" w:pos="1364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38" w:name="bookmark37"/>
      <w:bookmarkEnd w:id="38"/>
      <w:r w:rsidRPr="008E0FC7">
        <w:rPr>
          <w:rStyle w:val="1"/>
          <w:rFonts w:cs="Times New Roman"/>
          <w:sz w:val="24"/>
          <w:szCs w:val="24"/>
        </w:rPr>
        <w:t xml:space="preserve">Проведение вакцинаций против различных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заболеваний (дифтерия, </w:t>
      </w:r>
      <w:r w:rsidRPr="008E0FC7">
        <w:rPr>
          <w:rStyle w:val="1"/>
          <w:rFonts w:cs="Times New Roman"/>
          <w:sz w:val="24"/>
          <w:szCs w:val="24"/>
        </w:rPr>
        <w:t xml:space="preserve">вирусный </w:t>
      </w:r>
      <w:r w:rsidRPr="008E0FC7">
        <w:rPr>
          <w:rStyle w:val="1"/>
          <w:rFonts w:cs="Times New Roman"/>
          <w:color w:val="494549"/>
          <w:sz w:val="24"/>
          <w:szCs w:val="24"/>
        </w:rPr>
        <w:lastRenderedPageBreak/>
        <w:t xml:space="preserve">гепатит, </w:t>
      </w:r>
      <w:r w:rsidRPr="008E0FC7">
        <w:rPr>
          <w:rStyle w:val="1"/>
          <w:rFonts w:cs="Times New Roman"/>
          <w:sz w:val="24"/>
          <w:szCs w:val="24"/>
        </w:rPr>
        <w:t>грипп и т.д.).</w:t>
      </w:r>
    </w:p>
    <w:p w:rsidR="008E0FC7" w:rsidRPr="008E0FC7" w:rsidRDefault="008E0FC7" w:rsidP="008E0FC7">
      <w:pPr>
        <w:pStyle w:val="a3"/>
        <w:numPr>
          <w:ilvl w:val="2"/>
          <w:numId w:val="1"/>
        </w:numPr>
        <w:tabs>
          <w:tab w:val="left" w:pos="1364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39" w:name="bookmark38"/>
      <w:bookmarkEnd w:id="39"/>
      <w:r w:rsidRPr="008E0FC7">
        <w:rPr>
          <w:rStyle w:val="1"/>
          <w:rFonts w:cs="Times New Roman"/>
          <w:sz w:val="24"/>
          <w:szCs w:val="24"/>
        </w:rPr>
        <w:t xml:space="preserve">Систематическое проведение работы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по </w:t>
      </w:r>
      <w:r w:rsidRPr="008E0FC7">
        <w:rPr>
          <w:rStyle w:val="1"/>
          <w:rFonts w:cs="Times New Roman"/>
          <w:sz w:val="24"/>
          <w:szCs w:val="24"/>
        </w:rPr>
        <w:t>гигиеническому обучению и воспитанию учащихся.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191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40" w:name="bookmark39"/>
      <w:bookmarkEnd w:id="40"/>
      <w:r w:rsidRPr="008E0FC7">
        <w:rPr>
          <w:rStyle w:val="1"/>
          <w:rFonts w:cs="Times New Roman"/>
          <w:sz w:val="24"/>
          <w:szCs w:val="24"/>
        </w:rPr>
        <w:t xml:space="preserve">Учащиеся Школы имеют право при плохом самочувствии посещать медпункт,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не </w:t>
      </w:r>
      <w:r w:rsidRPr="008E0FC7">
        <w:rPr>
          <w:rStyle w:val="1"/>
          <w:rFonts w:cs="Times New Roman"/>
          <w:sz w:val="24"/>
          <w:szCs w:val="24"/>
        </w:rPr>
        <w:t xml:space="preserve">дожидаясь окончания урока, мероприятия, поставив предварительно в известность учителя, классного руководителя, руководителя кружка, секции, а в экстренных случаях и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без </w:t>
      </w:r>
      <w:r w:rsidRPr="008E0FC7">
        <w:rPr>
          <w:rStyle w:val="1"/>
          <w:rFonts w:cs="Times New Roman"/>
          <w:sz w:val="24"/>
          <w:szCs w:val="24"/>
        </w:rPr>
        <w:t>предварительной постановки в известность.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191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41" w:name="bookmark40"/>
      <w:bookmarkEnd w:id="41"/>
      <w:r w:rsidRPr="008E0FC7">
        <w:rPr>
          <w:rStyle w:val="1"/>
          <w:rFonts w:cs="Times New Roman"/>
          <w:sz w:val="24"/>
          <w:szCs w:val="24"/>
        </w:rPr>
        <w:t>При получении медицинской помощи учащиеся обязаны сообщить работнику медпункта: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02"/>
        </w:tabs>
        <w:ind w:firstLine="680"/>
        <w:rPr>
          <w:rFonts w:cs="Times New Roman"/>
          <w:color w:val="auto"/>
          <w:sz w:val="24"/>
          <w:szCs w:val="24"/>
        </w:rPr>
      </w:pPr>
      <w:bookmarkStart w:id="42" w:name="bookmark41"/>
      <w:bookmarkEnd w:id="42"/>
      <w:r w:rsidRPr="008E0FC7">
        <w:rPr>
          <w:rStyle w:val="1"/>
          <w:rFonts w:cs="Times New Roman"/>
          <w:sz w:val="24"/>
          <w:szCs w:val="24"/>
        </w:rPr>
        <w:t>Об изменениях в состоянии своего здоровья.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84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43" w:name="bookmark42"/>
      <w:bookmarkEnd w:id="43"/>
      <w:r w:rsidRPr="008E0FC7">
        <w:rPr>
          <w:rStyle w:val="1"/>
          <w:rFonts w:cs="Times New Roman"/>
          <w:sz w:val="24"/>
          <w:szCs w:val="24"/>
        </w:rPr>
        <w:t>Об особенностях своего здоровья: о наличии хронических заболеваний, о перенесенных заболеваниях, о наличии х аллергии на пищевые продукты и другие вещества, медицинские препараты, недопустимости (непереносимости) применения отдельных медицинских препаратов, о группе здоровья для занятий физической культурой.</w:t>
      </w:r>
    </w:p>
    <w:p w:rsidR="008E0FC7" w:rsidRPr="008E0FC7" w:rsidRDefault="008E0FC7" w:rsidP="008E0FC7">
      <w:pPr>
        <w:pStyle w:val="a3"/>
        <w:numPr>
          <w:ilvl w:val="1"/>
          <w:numId w:val="1"/>
        </w:numPr>
        <w:tabs>
          <w:tab w:val="left" w:pos="1211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44" w:name="bookmark43"/>
      <w:bookmarkEnd w:id="44"/>
      <w:r w:rsidRPr="008E0FC7">
        <w:rPr>
          <w:rStyle w:val="1"/>
          <w:rFonts w:cs="Times New Roman"/>
          <w:sz w:val="24"/>
          <w:szCs w:val="24"/>
        </w:rPr>
        <w:t>При посещении медпункта учащиеся обязаны: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897"/>
        </w:tabs>
        <w:ind w:firstLine="680"/>
        <w:rPr>
          <w:rFonts w:cs="Times New Roman"/>
          <w:color w:val="auto"/>
          <w:sz w:val="24"/>
          <w:szCs w:val="24"/>
        </w:rPr>
      </w:pPr>
      <w:bookmarkStart w:id="45" w:name="bookmark44"/>
      <w:bookmarkEnd w:id="45"/>
      <w:r w:rsidRPr="008E0FC7">
        <w:rPr>
          <w:rStyle w:val="1"/>
          <w:rFonts w:cs="Times New Roman"/>
          <w:sz w:val="24"/>
          <w:szCs w:val="24"/>
        </w:rPr>
        <w:t>Проявлять осторожность при пользовании медицинским инструментарием.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897"/>
        </w:tabs>
        <w:ind w:firstLine="680"/>
        <w:rPr>
          <w:rFonts w:cs="Times New Roman"/>
          <w:color w:val="auto"/>
          <w:sz w:val="24"/>
          <w:szCs w:val="24"/>
        </w:rPr>
      </w:pPr>
      <w:bookmarkStart w:id="46" w:name="bookmark45"/>
      <w:bookmarkEnd w:id="46"/>
      <w:r w:rsidRPr="008E0FC7">
        <w:rPr>
          <w:rStyle w:val="1"/>
          <w:rFonts w:cs="Times New Roman"/>
          <w:sz w:val="24"/>
          <w:szCs w:val="24"/>
        </w:rPr>
        <w:t>Выполнять указания работника медпункта своевременно и в полном объеме.</w:t>
      </w:r>
    </w:p>
    <w:p w:rsidR="008E0FC7" w:rsidRPr="008E0FC7" w:rsidRDefault="008E0FC7" w:rsidP="008E0FC7">
      <w:pPr>
        <w:pStyle w:val="a3"/>
        <w:ind w:firstLine="680"/>
        <w:jc w:val="both"/>
        <w:rPr>
          <w:rFonts w:cs="Times New Roman"/>
          <w:color w:val="auto"/>
          <w:sz w:val="24"/>
          <w:szCs w:val="24"/>
        </w:rPr>
      </w:pPr>
      <w:r w:rsidRPr="008E0FC7">
        <w:rPr>
          <w:rStyle w:val="1"/>
          <w:rFonts w:cs="Times New Roman"/>
          <w:sz w:val="24"/>
          <w:szCs w:val="24"/>
        </w:rPr>
        <w:t>3.</w:t>
      </w:r>
      <w:proofErr w:type="gramStart"/>
      <w:r w:rsidRPr="008E0FC7">
        <w:rPr>
          <w:rStyle w:val="1"/>
          <w:rFonts w:cs="Times New Roman"/>
          <w:sz w:val="24"/>
          <w:szCs w:val="24"/>
        </w:rPr>
        <w:t>6..</w:t>
      </w:r>
      <w:proofErr w:type="gramEnd"/>
      <w:r w:rsidRPr="008E0FC7">
        <w:rPr>
          <w:rStyle w:val="1"/>
          <w:rFonts w:cs="Times New Roman"/>
          <w:sz w:val="24"/>
          <w:szCs w:val="24"/>
        </w:rPr>
        <w:t xml:space="preserve"> После посещения медпункта учащийся обязан: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84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47" w:name="bookmark46"/>
      <w:bookmarkEnd w:id="47"/>
      <w:r w:rsidRPr="008E0FC7">
        <w:rPr>
          <w:rStyle w:val="1"/>
          <w:rFonts w:cs="Times New Roman"/>
          <w:sz w:val="24"/>
          <w:szCs w:val="24"/>
        </w:rPr>
        <w:t>Доложить учителю, классному руководителю, руководителю кружка, секции о ре</w:t>
      </w:r>
      <w:r w:rsidRPr="008E0FC7">
        <w:rPr>
          <w:rStyle w:val="1"/>
          <w:rFonts w:cs="Times New Roman"/>
          <w:sz w:val="24"/>
          <w:szCs w:val="24"/>
        </w:rPr>
        <w:t xml:space="preserve">зультатах посещения медпункта. 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23"/>
        </w:tabs>
        <w:spacing w:after="300"/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48" w:name="bookmark47"/>
      <w:bookmarkEnd w:id="48"/>
      <w:r w:rsidRPr="008E0FC7">
        <w:rPr>
          <w:rStyle w:val="1"/>
          <w:rFonts w:cs="Times New Roman"/>
          <w:sz w:val="24"/>
          <w:szCs w:val="24"/>
        </w:rPr>
        <w:t>В полном объеме и в срок выполнить указания работника медпункта (прекратить занятия; прибыть домой; прибыть в поликлинику к врачу-специалисту или в другое лечебное учреждение).</w:t>
      </w:r>
    </w:p>
    <w:p w:rsidR="008E0FC7" w:rsidRPr="008E0FC7" w:rsidRDefault="008E0FC7" w:rsidP="008E0FC7">
      <w:pPr>
        <w:pStyle w:val="11"/>
        <w:keepNext/>
        <w:keepLines/>
        <w:numPr>
          <w:ilvl w:val="0"/>
          <w:numId w:val="1"/>
        </w:numPr>
        <w:tabs>
          <w:tab w:val="left" w:pos="3205"/>
        </w:tabs>
        <w:spacing w:after="300"/>
        <w:ind w:left="4160" w:hanging="1320"/>
        <w:rPr>
          <w:rFonts w:cs="Times New Roman"/>
          <w:b w:val="0"/>
          <w:bCs w:val="0"/>
          <w:color w:val="auto"/>
          <w:sz w:val="24"/>
          <w:szCs w:val="24"/>
        </w:rPr>
      </w:pPr>
      <w:bookmarkStart w:id="49" w:name="bookmark50"/>
      <w:bookmarkStart w:id="50" w:name="bookmark48"/>
      <w:bookmarkStart w:id="51" w:name="bookmark49"/>
      <w:bookmarkStart w:id="52" w:name="bookmark51"/>
      <w:bookmarkEnd w:id="49"/>
      <w:r w:rsidRPr="008E0FC7">
        <w:rPr>
          <w:rStyle w:val="10"/>
          <w:rFonts w:cs="Times New Roman"/>
          <w:b/>
          <w:bCs/>
          <w:color w:val="494549"/>
          <w:sz w:val="24"/>
          <w:szCs w:val="24"/>
        </w:rPr>
        <w:t xml:space="preserve">Правила </w:t>
      </w:r>
      <w:r w:rsidRPr="008E0FC7">
        <w:rPr>
          <w:rStyle w:val="10"/>
          <w:rFonts w:cs="Times New Roman"/>
          <w:b/>
          <w:bCs/>
          <w:sz w:val="24"/>
          <w:szCs w:val="24"/>
        </w:rPr>
        <w:t>пользования объектами объекты культурного назначения</w:t>
      </w:r>
      <w:bookmarkEnd w:id="50"/>
      <w:bookmarkEnd w:id="51"/>
      <w:bookmarkEnd w:id="52"/>
    </w:p>
    <w:p w:rsidR="008E0FC7" w:rsidRPr="008E0FC7" w:rsidRDefault="008E0FC7" w:rsidP="008E0FC7">
      <w:pPr>
        <w:pStyle w:val="a3"/>
        <w:ind w:firstLine="680"/>
        <w:rPr>
          <w:rFonts w:cs="Times New Roman"/>
          <w:color w:val="auto"/>
          <w:sz w:val="24"/>
          <w:szCs w:val="24"/>
        </w:rPr>
      </w:pPr>
      <w:r w:rsidRPr="008E0FC7">
        <w:rPr>
          <w:rStyle w:val="1"/>
          <w:rFonts w:cs="Times New Roman"/>
          <w:sz w:val="24"/>
          <w:szCs w:val="24"/>
        </w:rPr>
        <w:t>Задачами объектов культуры является: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18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53" w:name="bookmark52"/>
      <w:bookmarkEnd w:id="53"/>
      <w:r w:rsidRPr="008E0FC7">
        <w:rPr>
          <w:rStyle w:val="1"/>
          <w:rFonts w:cs="Times New Roman"/>
          <w:sz w:val="24"/>
          <w:szCs w:val="24"/>
        </w:rPr>
        <w:t xml:space="preserve">Воспитание у обучающихся патриотизма, гражданственности, бережного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отношения </w:t>
      </w:r>
      <w:r w:rsidRPr="008E0FC7">
        <w:rPr>
          <w:rStyle w:val="1"/>
          <w:rFonts w:cs="Times New Roman"/>
          <w:sz w:val="24"/>
          <w:szCs w:val="24"/>
        </w:rPr>
        <w:t>к традициям, культуре и истории своего и других народов.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02"/>
        </w:tabs>
        <w:ind w:firstLine="680"/>
        <w:rPr>
          <w:rFonts w:cs="Times New Roman"/>
          <w:color w:val="auto"/>
          <w:sz w:val="24"/>
          <w:szCs w:val="24"/>
        </w:rPr>
      </w:pPr>
      <w:bookmarkStart w:id="54" w:name="bookmark53"/>
      <w:bookmarkEnd w:id="54"/>
      <w:r w:rsidRPr="008E0FC7">
        <w:rPr>
          <w:rStyle w:val="1"/>
          <w:rFonts w:cs="Times New Roman"/>
          <w:sz w:val="24"/>
          <w:szCs w:val="24"/>
        </w:rPr>
        <w:t>Приобщение детей и подростков к историческому и духовному наследию.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02"/>
        </w:tabs>
        <w:ind w:firstLine="680"/>
        <w:rPr>
          <w:rFonts w:cs="Times New Roman"/>
          <w:color w:val="auto"/>
          <w:sz w:val="24"/>
          <w:szCs w:val="24"/>
        </w:rPr>
      </w:pPr>
      <w:bookmarkStart w:id="55" w:name="bookmark54"/>
      <w:bookmarkEnd w:id="55"/>
      <w:r w:rsidRPr="008E0FC7">
        <w:rPr>
          <w:rStyle w:val="1"/>
          <w:rFonts w:cs="Times New Roman"/>
          <w:sz w:val="24"/>
          <w:szCs w:val="24"/>
        </w:rPr>
        <w:t>Организация культурной, методической, информационной и иной деятельности.</w:t>
      </w:r>
    </w:p>
    <w:p w:rsidR="008E0FC7" w:rsidRPr="008E0FC7" w:rsidRDefault="008E0FC7" w:rsidP="008E0FC7">
      <w:pPr>
        <w:pStyle w:val="a3"/>
        <w:ind w:firstLine="720"/>
        <w:jc w:val="both"/>
        <w:rPr>
          <w:rFonts w:cs="Times New Roman"/>
          <w:color w:val="auto"/>
          <w:sz w:val="24"/>
          <w:szCs w:val="24"/>
        </w:rPr>
      </w:pPr>
      <w:r w:rsidRPr="008E0FC7">
        <w:rPr>
          <w:rStyle w:val="1"/>
          <w:rFonts w:cs="Times New Roman"/>
          <w:sz w:val="24"/>
          <w:szCs w:val="24"/>
        </w:rPr>
        <w:t xml:space="preserve">Ответственность за работу и содержание объектов культуры в состоянии,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отвечающем </w:t>
      </w:r>
      <w:r w:rsidRPr="008E0FC7">
        <w:rPr>
          <w:rStyle w:val="1"/>
          <w:rFonts w:cs="Times New Roman"/>
          <w:sz w:val="24"/>
          <w:szCs w:val="24"/>
        </w:rPr>
        <w:t xml:space="preserve">требованиям безопасности и санитарных норм, возлагается на заместителя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директора </w:t>
      </w:r>
      <w:r w:rsidRPr="008E0FC7">
        <w:rPr>
          <w:rStyle w:val="1"/>
          <w:rFonts w:cs="Times New Roman"/>
          <w:sz w:val="24"/>
          <w:szCs w:val="24"/>
        </w:rPr>
        <w:t xml:space="preserve">по АХЧ, заместителей директора, учителей, педагогов дополнительного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образования, </w:t>
      </w:r>
      <w:r w:rsidRPr="008E0FC7">
        <w:rPr>
          <w:rStyle w:val="1"/>
          <w:rFonts w:cs="Times New Roman"/>
          <w:sz w:val="24"/>
          <w:szCs w:val="24"/>
        </w:rPr>
        <w:t xml:space="preserve">библиотекаря, педагогов-организаторов, воспитателей групп продленного </w:t>
      </w:r>
      <w:r w:rsidRPr="008E0FC7">
        <w:rPr>
          <w:rStyle w:val="1"/>
          <w:rFonts w:cs="Times New Roman"/>
          <w:b/>
          <w:bCs/>
          <w:color w:val="706C71"/>
          <w:sz w:val="24"/>
          <w:szCs w:val="24"/>
        </w:rPr>
        <w:t>дня.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1184"/>
        </w:tabs>
        <w:ind w:firstLine="720"/>
        <w:jc w:val="both"/>
        <w:rPr>
          <w:rFonts w:cs="Times New Roman"/>
          <w:color w:val="auto"/>
          <w:sz w:val="24"/>
          <w:szCs w:val="24"/>
        </w:rPr>
      </w:pPr>
      <w:bookmarkStart w:id="56" w:name="bookmark55"/>
      <w:bookmarkEnd w:id="56"/>
      <w:r w:rsidRPr="008E0FC7">
        <w:rPr>
          <w:rStyle w:val="1"/>
          <w:rFonts w:cs="Times New Roman"/>
          <w:sz w:val="24"/>
          <w:szCs w:val="24"/>
        </w:rPr>
        <w:t xml:space="preserve">Объекты культуры могут использоваться для проведения уроков в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нетрадиционных </w:t>
      </w:r>
      <w:r w:rsidRPr="008E0FC7">
        <w:rPr>
          <w:rStyle w:val="1"/>
          <w:rFonts w:cs="Times New Roman"/>
          <w:sz w:val="24"/>
          <w:szCs w:val="24"/>
        </w:rPr>
        <w:t xml:space="preserve">формах, проведения творческих занятий, классных и общешкольных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мероприятий, </w:t>
      </w:r>
      <w:r w:rsidRPr="008E0FC7">
        <w:rPr>
          <w:rStyle w:val="1"/>
          <w:rFonts w:cs="Times New Roman"/>
          <w:sz w:val="24"/>
          <w:szCs w:val="24"/>
        </w:rPr>
        <w:t>репетиций, внеурочной деятельности.</w:t>
      </w:r>
    </w:p>
    <w:p w:rsidR="008E0FC7" w:rsidRPr="008E0FC7" w:rsidRDefault="008E0FC7" w:rsidP="008E0FC7">
      <w:pPr>
        <w:pStyle w:val="a3"/>
        <w:ind w:firstLine="680"/>
        <w:jc w:val="both"/>
        <w:rPr>
          <w:rFonts w:cs="Times New Roman"/>
          <w:color w:val="auto"/>
          <w:sz w:val="24"/>
          <w:szCs w:val="24"/>
        </w:rPr>
      </w:pPr>
      <w:r w:rsidRPr="008E0FC7">
        <w:rPr>
          <w:rStyle w:val="1"/>
          <w:rFonts w:cs="Times New Roman"/>
          <w:i/>
          <w:iCs/>
          <w:sz w:val="24"/>
          <w:szCs w:val="24"/>
        </w:rPr>
        <w:t>Порядок пользования библиотекой</w:t>
      </w:r>
    </w:p>
    <w:p w:rsidR="008E0FC7" w:rsidRPr="008E0FC7" w:rsidRDefault="008E0FC7" w:rsidP="008E0FC7">
      <w:pPr>
        <w:pStyle w:val="a3"/>
        <w:numPr>
          <w:ilvl w:val="0"/>
          <w:numId w:val="4"/>
        </w:numPr>
        <w:tabs>
          <w:tab w:val="left" w:pos="1124"/>
        </w:tabs>
        <w:ind w:firstLine="720"/>
        <w:rPr>
          <w:rFonts w:cs="Times New Roman"/>
          <w:color w:val="auto"/>
          <w:sz w:val="24"/>
          <w:szCs w:val="24"/>
        </w:rPr>
      </w:pPr>
      <w:bookmarkStart w:id="57" w:name="bookmark56"/>
      <w:bookmarkEnd w:id="57"/>
      <w:r w:rsidRPr="008E0FC7">
        <w:rPr>
          <w:rStyle w:val="1"/>
          <w:rFonts w:cs="Times New Roman"/>
          <w:sz w:val="24"/>
          <w:szCs w:val="24"/>
        </w:rPr>
        <w:t xml:space="preserve">Право свободного и бесплатного пользования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библиотекой и читальным </w:t>
      </w:r>
      <w:r w:rsidRPr="008E0FC7">
        <w:rPr>
          <w:rStyle w:val="1"/>
          <w:rFonts w:cs="Times New Roman"/>
          <w:sz w:val="24"/>
          <w:szCs w:val="24"/>
        </w:rPr>
        <w:t xml:space="preserve">залом </w:t>
      </w:r>
      <w:r w:rsidRPr="008E0FC7">
        <w:rPr>
          <w:rStyle w:val="1"/>
          <w:rFonts w:cs="Times New Roman"/>
          <w:color w:val="706C71"/>
          <w:sz w:val="24"/>
          <w:szCs w:val="24"/>
        </w:rPr>
        <w:t xml:space="preserve">смеют </w:t>
      </w:r>
      <w:r w:rsidRPr="008E0FC7">
        <w:rPr>
          <w:rStyle w:val="1"/>
          <w:rFonts w:cs="Times New Roman"/>
          <w:sz w:val="24"/>
          <w:szCs w:val="24"/>
        </w:rPr>
        <w:t xml:space="preserve">учащиеся и сотрудники Школы. К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услугам читателей предоставляется фонд </w:t>
      </w:r>
      <w:r w:rsidRPr="008E0FC7">
        <w:rPr>
          <w:rStyle w:val="1"/>
          <w:rFonts w:cs="Times New Roman"/>
          <w:color w:val="494549"/>
          <w:sz w:val="24"/>
          <w:szCs w:val="24"/>
        </w:rPr>
        <w:t>у</w:t>
      </w:r>
      <w:r w:rsidRPr="008E0FC7">
        <w:rPr>
          <w:rStyle w:val="1"/>
          <w:rFonts w:cs="Times New Roman"/>
          <w:color w:val="706C71"/>
          <w:sz w:val="24"/>
          <w:szCs w:val="24"/>
        </w:rPr>
        <w:t xml:space="preserve">чебной, </w:t>
      </w:r>
      <w:r w:rsidRPr="008E0FC7">
        <w:rPr>
          <w:rStyle w:val="1"/>
          <w:rFonts w:cs="Times New Roman"/>
          <w:sz w:val="24"/>
          <w:szCs w:val="24"/>
        </w:rPr>
        <w:t xml:space="preserve">художественной, справочной, научно-популярной, </w:t>
      </w:r>
      <w:r w:rsidRPr="008E0FC7">
        <w:rPr>
          <w:rStyle w:val="1"/>
          <w:rFonts w:cs="Times New Roman"/>
          <w:color w:val="494549"/>
          <w:sz w:val="24"/>
          <w:szCs w:val="24"/>
        </w:rPr>
        <w:t>методической литературы.</w:t>
      </w:r>
    </w:p>
    <w:p w:rsidR="008E0FC7" w:rsidRPr="008E0FC7" w:rsidRDefault="008E0FC7" w:rsidP="008E0FC7">
      <w:pPr>
        <w:pStyle w:val="a3"/>
        <w:numPr>
          <w:ilvl w:val="0"/>
          <w:numId w:val="4"/>
        </w:numPr>
        <w:tabs>
          <w:tab w:val="left" w:pos="1287"/>
        </w:tabs>
        <w:ind w:firstLine="780"/>
        <w:jc w:val="both"/>
        <w:rPr>
          <w:rFonts w:cs="Times New Roman"/>
          <w:color w:val="auto"/>
          <w:sz w:val="24"/>
          <w:szCs w:val="24"/>
        </w:rPr>
      </w:pPr>
      <w:bookmarkStart w:id="58" w:name="bookmark57"/>
      <w:bookmarkEnd w:id="58"/>
      <w:r w:rsidRPr="008E0FC7">
        <w:rPr>
          <w:rStyle w:val="1"/>
          <w:rFonts w:cs="Times New Roman"/>
          <w:sz w:val="24"/>
          <w:szCs w:val="24"/>
        </w:rPr>
        <w:t>Библиотека обслуживает читателей на абонементе (выдача книг на дом), в читальном зале. Режим работы библиотеки соответствует режиму работы Школы.</w:t>
      </w:r>
    </w:p>
    <w:p w:rsidR="008E0FC7" w:rsidRPr="008E0FC7" w:rsidRDefault="008E0FC7" w:rsidP="008E0FC7">
      <w:pPr>
        <w:pStyle w:val="a3"/>
        <w:numPr>
          <w:ilvl w:val="0"/>
          <w:numId w:val="4"/>
        </w:numPr>
        <w:tabs>
          <w:tab w:val="left" w:pos="1229"/>
        </w:tabs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59" w:name="bookmark58"/>
      <w:bookmarkEnd w:id="59"/>
      <w:r w:rsidRPr="008E0FC7">
        <w:rPr>
          <w:rStyle w:val="1"/>
          <w:rFonts w:cs="Times New Roman"/>
          <w:sz w:val="24"/>
          <w:szCs w:val="24"/>
        </w:rPr>
        <w:t xml:space="preserve">Читатель имеет право пользоваться следующими бесплатными </w:t>
      </w:r>
      <w:proofErr w:type="spellStart"/>
      <w:r w:rsidRPr="008E0FC7">
        <w:rPr>
          <w:rStyle w:val="1"/>
          <w:rFonts w:cs="Times New Roman"/>
          <w:sz w:val="24"/>
          <w:szCs w:val="24"/>
        </w:rPr>
        <w:t>библиотечно</w:t>
      </w:r>
      <w:r w:rsidRPr="008E0FC7">
        <w:rPr>
          <w:rStyle w:val="1"/>
          <w:rFonts w:cs="Times New Roman"/>
          <w:sz w:val="24"/>
          <w:szCs w:val="24"/>
        </w:rPr>
        <w:softHyphen/>
        <w:t>информационными</w:t>
      </w:r>
      <w:proofErr w:type="spellEnd"/>
      <w:r w:rsidRPr="008E0FC7">
        <w:rPr>
          <w:rStyle w:val="1"/>
          <w:rFonts w:cs="Times New Roman"/>
          <w:sz w:val="24"/>
          <w:szCs w:val="24"/>
        </w:rPr>
        <w:t xml:space="preserve"> услугами: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1135"/>
        </w:tabs>
        <w:ind w:firstLine="880"/>
        <w:jc w:val="both"/>
        <w:rPr>
          <w:rFonts w:cs="Times New Roman"/>
          <w:color w:val="auto"/>
          <w:sz w:val="24"/>
          <w:szCs w:val="24"/>
        </w:rPr>
      </w:pPr>
      <w:bookmarkStart w:id="60" w:name="bookmark59"/>
      <w:bookmarkEnd w:id="60"/>
      <w:r w:rsidRPr="008E0FC7">
        <w:rPr>
          <w:rStyle w:val="1"/>
          <w:rFonts w:cs="Times New Roman"/>
          <w:sz w:val="24"/>
          <w:szCs w:val="24"/>
        </w:rPr>
        <w:lastRenderedPageBreak/>
        <w:t>Иметь свободный доступ к библиотечным фондам и информации;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1136"/>
        </w:tabs>
        <w:ind w:left="180" w:firstLine="720"/>
        <w:jc w:val="both"/>
        <w:rPr>
          <w:rFonts w:cs="Times New Roman"/>
          <w:color w:val="auto"/>
          <w:sz w:val="24"/>
          <w:szCs w:val="24"/>
        </w:rPr>
      </w:pPr>
      <w:bookmarkStart w:id="61" w:name="bookmark60"/>
      <w:bookmarkEnd w:id="61"/>
      <w:r w:rsidRPr="008E0FC7">
        <w:rPr>
          <w:rStyle w:val="1"/>
          <w:rFonts w:cs="Times New Roman"/>
          <w:sz w:val="24"/>
          <w:szCs w:val="24"/>
        </w:rPr>
        <w:t>Получать во временное пользование из фонда библиотеки печатные издания и аудиовизуальные документы;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1140"/>
        </w:tabs>
        <w:ind w:left="180" w:firstLine="720"/>
        <w:jc w:val="both"/>
        <w:rPr>
          <w:rFonts w:cs="Times New Roman"/>
          <w:color w:val="auto"/>
          <w:sz w:val="24"/>
          <w:szCs w:val="24"/>
        </w:rPr>
      </w:pPr>
      <w:bookmarkStart w:id="62" w:name="bookmark61"/>
      <w:bookmarkEnd w:id="62"/>
      <w:r w:rsidRPr="008E0FC7">
        <w:rPr>
          <w:rStyle w:val="1"/>
          <w:rFonts w:cs="Times New Roman"/>
          <w:sz w:val="24"/>
          <w:szCs w:val="24"/>
        </w:rPr>
        <w:t>Получать консультационную и практическую помощь в поиске и выборе произведений печати и других источников информации;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1130"/>
        </w:tabs>
        <w:ind w:firstLine="880"/>
        <w:jc w:val="both"/>
        <w:rPr>
          <w:rFonts w:cs="Times New Roman"/>
          <w:color w:val="auto"/>
          <w:sz w:val="24"/>
          <w:szCs w:val="24"/>
        </w:rPr>
      </w:pPr>
      <w:bookmarkStart w:id="63" w:name="bookmark62"/>
      <w:bookmarkEnd w:id="63"/>
      <w:r w:rsidRPr="008E0FC7">
        <w:rPr>
          <w:rStyle w:val="1"/>
          <w:rFonts w:cs="Times New Roman"/>
          <w:sz w:val="24"/>
          <w:szCs w:val="24"/>
        </w:rPr>
        <w:t>Продлевать срок пользования литературой в установленном порядке;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1135"/>
        </w:tabs>
        <w:ind w:firstLine="880"/>
        <w:jc w:val="both"/>
        <w:rPr>
          <w:rFonts w:cs="Times New Roman"/>
          <w:color w:val="auto"/>
          <w:sz w:val="24"/>
          <w:szCs w:val="24"/>
        </w:rPr>
      </w:pPr>
      <w:bookmarkStart w:id="64" w:name="bookmark63"/>
      <w:bookmarkEnd w:id="64"/>
      <w:r w:rsidRPr="008E0FC7">
        <w:rPr>
          <w:rStyle w:val="1"/>
          <w:rFonts w:cs="Times New Roman"/>
          <w:sz w:val="24"/>
          <w:szCs w:val="24"/>
        </w:rPr>
        <w:t>Использовать каталоги и картотеки;</w:t>
      </w:r>
    </w:p>
    <w:p w:rsidR="008E0FC7" w:rsidRPr="008E0FC7" w:rsidRDefault="008E0FC7" w:rsidP="008E0FC7">
      <w:pPr>
        <w:pStyle w:val="a3"/>
        <w:tabs>
          <w:tab w:val="left" w:pos="4063"/>
        </w:tabs>
        <w:ind w:left="180" w:firstLine="720"/>
        <w:jc w:val="both"/>
        <w:rPr>
          <w:rFonts w:cs="Times New Roman"/>
          <w:color w:val="auto"/>
          <w:sz w:val="24"/>
          <w:szCs w:val="24"/>
        </w:rPr>
      </w:pPr>
      <w:r w:rsidRPr="008E0FC7">
        <w:rPr>
          <w:rStyle w:val="1"/>
          <w:rFonts w:cs="Times New Roman"/>
          <w:sz w:val="24"/>
          <w:szCs w:val="24"/>
        </w:rPr>
        <w:t>-Пользоваться справочно-библиографическим и информационным обслуживанием;</w:t>
      </w:r>
      <w:r w:rsidRPr="008E0FC7">
        <w:rPr>
          <w:rStyle w:val="1"/>
          <w:rFonts w:cs="Times New Roman"/>
          <w:sz w:val="24"/>
          <w:szCs w:val="24"/>
        </w:rPr>
        <w:tab/>
        <w:t>д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1145"/>
        </w:tabs>
        <w:ind w:left="180" w:firstLine="720"/>
        <w:jc w:val="both"/>
        <w:rPr>
          <w:rFonts w:cs="Times New Roman"/>
          <w:color w:val="auto"/>
          <w:sz w:val="24"/>
          <w:szCs w:val="24"/>
        </w:rPr>
      </w:pPr>
      <w:bookmarkStart w:id="65" w:name="bookmark64"/>
      <w:bookmarkEnd w:id="65"/>
      <w:r w:rsidRPr="008E0FC7">
        <w:rPr>
          <w:rStyle w:val="1"/>
          <w:rFonts w:cs="Times New Roman"/>
          <w:sz w:val="24"/>
          <w:szCs w:val="24"/>
        </w:rPr>
        <w:t xml:space="preserve">Получать библиотечно-библиографические и информационные знания, навыки и умения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самостоятельного пользования </w:t>
      </w:r>
      <w:r w:rsidRPr="008E0FC7">
        <w:rPr>
          <w:rStyle w:val="1"/>
          <w:rFonts w:cs="Times New Roman"/>
          <w:sz w:val="24"/>
          <w:szCs w:val="24"/>
        </w:rPr>
        <w:t>библиотекой, книгой, информацией;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1135"/>
        </w:tabs>
        <w:ind w:firstLine="880"/>
        <w:jc w:val="both"/>
        <w:rPr>
          <w:rFonts w:cs="Times New Roman"/>
          <w:color w:val="auto"/>
          <w:sz w:val="24"/>
          <w:szCs w:val="24"/>
        </w:rPr>
      </w:pPr>
      <w:bookmarkStart w:id="66" w:name="bookmark65"/>
      <w:bookmarkEnd w:id="66"/>
      <w:r w:rsidRPr="008E0FC7">
        <w:rPr>
          <w:rStyle w:val="1"/>
          <w:rFonts w:cs="Times New Roman"/>
          <w:color w:val="494549"/>
          <w:sz w:val="24"/>
          <w:szCs w:val="24"/>
        </w:rPr>
        <w:t xml:space="preserve">Принимать участие в </w:t>
      </w:r>
      <w:r w:rsidRPr="008E0FC7">
        <w:rPr>
          <w:rStyle w:val="1"/>
          <w:rFonts w:cs="Times New Roman"/>
          <w:sz w:val="24"/>
          <w:szCs w:val="24"/>
        </w:rPr>
        <w:t>мероприятиях, проводимых библиотекой.</w:t>
      </w:r>
    </w:p>
    <w:p w:rsidR="008E0FC7" w:rsidRPr="008E0FC7" w:rsidRDefault="008E0FC7" w:rsidP="008E0FC7">
      <w:pPr>
        <w:pStyle w:val="a3"/>
        <w:numPr>
          <w:ilvl w:val="0"/>
          <w:numId w:val="4"/>
        </w:numPr>
        <w:tabs>
          <w:tab w:val="left" w:pos="1234"/>
        </w:tabs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67" w:name="bookmark66"/>
      <w:bookmarkEnd w:id="67"/>
      <w:r w:rsidRPr="008E0FC7">
        <w:rPr>
          <w:rStyle w:val="1"/>
          <w:rFonts w:cs="Times New Roman"/>
          <w:color w:val="494549"/>
          <w:sz w:val="24"/>
          <w:szCs w:val="24"/>
        </w:rPr>
        <w:t xml:space="preserve">Личное дело выдается </w:t>
      </w:r>
      <w:r w:rsidRPr="008E0FC7">
        <w:rPr>
          <w:rStyle w:val="1"/>
          <w:rFonts w:cs="Times New Roman"/>
          <w:sz w:val="24"/>
          <w:szCs w:val="24"/>
        </w:rPr>
        <w:t xml:space="preserve">выбывающим учащимся только после возвращения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литературы, взятой на абонементе </w:t>
      </w:r>
      <w:r w:rsidRPr="008E0FC7">
        <w:rPr>
          <w:rStyle w:val="1"/>
          <w:rFonts w:cs="Times New Roman"/>
          <w:sz w:val="24"/>
          <w:szCs w:val="24"/>
        </w:rPr>
        <w:t xml:space="preserve">библиотеки; выбывающие сотрудники Школы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отмечают </w:t>
      </w:r>
      <w:r w:rsidRPr="008E0FC7">
        <w:rPr>
          <w:rStyle w:val="1"/>
          <w:rFonts w:cs="Times New Roman"/>
          <w:sz w:val="24"/>
          <w:szCs w:val="24"/>
        </w:rPr>
        <w:t xml:space="preserve">в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библиотеке свой </w:t>
      </w:r>
      <w:r w:rsidRPr="008E0FC7">
        <w:rPr>
          <w:rStyle w:val="1"/>
          <w:rFonts w:cs="Times New Roman"/>
          <w:sz w:val="24"/>
          <w:szCs w:val="24"/>
        </w:rPr>
        <w:t>обходной лист.</w:t>
      </w:r>
    </w:p>
    <w:p w:rsidR="008E0FC7" w:rsidRPr="008E0FC7" w:rsidRDefault="008E0FC7" w:rsidP="008E0FC7">
      <w:pPr>
        <w:pStyle w:val="a3"/>
        <w:ind w:firstLine="700"/>
        <w:jc w:val="both"/>
        <w:rPr>
          <w:rFonts w:cs="Times New Roman"/>
          <w:color w:val="auto"/>
          <w:sz w:val="24"/>
          <w:szCs w:val="24"/>
        </w:rPr>
      </w:pPr>
      <w:r w:rsidRPr="008E0FC7">
        <w:rPr>
          <w:rStyle w:val="1"/>
          <w:rFonts w:cs="Times New Roman"/>
          <w:i/>
          <w:iCs/>
          <w:color w:val="494549"/>
          <w:sz w:val="24"/>
          <w:szCs w:val="24"/>
        </w:rPr>
        <w:t xml:space="preserve">Порядок пользования </w:t>
      </w:r>
      <w:r w:rsidRPr="008E0FC7">
        <w:rPr>
          <w:rStyle w:val="1"/>
          <w:rFonts w:cs="Times New Roman"/>
          <w:i/>
          <w:iCs/>
          <w:sz w:val="24"/>
          <w:szCs w:val="24"/>
        </w:rPr>
        <w:t>читальным залом: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51"/>
        </w:tabs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68" w:name="bookmark67"/>
      <w:bookmarkEnd w:id="68"/>
      <w:r w:rsidRPr="008E0FC7">
        <w:rPr>
          <w:rStyle w:val="1"/>
          <w:rFonts w:cs="Times New Roman"/>
          <w:color w:val="494549"/>
          <w:sz w:val="24"/>
          <w:szCs w:val="24"/>
        </w:rPr>
        <w:t xml:space="preserve">Литература, </w:t>
      </w:r>
      <w:r w:rsidRPr="008E0FC7">
        <w:rPr>
          <w:rStyle w:val="1"/>
          <w:rFonts w:cs="Times New Roman"/>
          <w:sz w:val="24"/>
          <w:szCs w:val="24"/>
        </w:rPr>
        <w:t>предназначенная' для использования в читальном зале, на дом не выдается.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56"/>
        </w:tabs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69" w:name="bookmark68"/>
      <w:bookmarkEnd w:id="69"/>
      <w:r w:rsidRPr="008E0FC7">
        <w:rPr>
          <w:rStyle w:val="1"/>
          <w:rFonts w:cs="Times New Roman"/>
          <w:sz w:val="24"/>
          <w:szCs w:val="24"/>
        </w:rPr>
        <w:t>Энциклопедии, справочные издания, редкие и ценные книги выдаются только в читальном зале.</w:t>
      </w:r>
    </w:p>
    <w:p w:rsidR="008E0FC7" w:rsidRPr="008E0FC7" w:rsidRDefault="008E0FC7" w:rsidP="008E0FC7">
      <w:pPr>
        <w:pStyle w:val="a3"/>
        <w:numPr>
          <w:ilvl w:val="0"/>
          <w:numId w:val="3"/>
        </w:numPr>
        <w:tabs>
          <w:tab w:val="left" w:pos="956"/>
        </w:tabs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70" w:name="bookmark69"/>
      <w:bookmarkEnd w:id="70"/>
      <w:r w:rsidRPr="008E0FC7">
        <w:rPr>
          <w:rStyle w:val="1"/>
          <w:rFonts w:cs="Times New Roman"/>
          <w:sz w:val="24"/>
          <w:szCs w:val="24"/>
        </w:rPr>
        <w:t xml:space="preserve">Число выдаваемых произведений печати и других документов, выдаваемых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в </w:t>
      </w:r>
      <w:r w:rsidRPr="008E0FC7">
        <w:rPr>
          <w:rStyle w:val="1"/>
          <w:rFonts w:cs="Times New Roman"/>
          <w:sz w:val="24"/>
          <w:szCs w:val="24"/>
        </w:rPr>
        <w:t>читальном зале, не ограничивается.</w:t>
      </w:r>
    </w:p>
    <w:p w:rsidR="008E0FC7" w:rsidRPr="008E0FC7" w:rsidRDefault="008E0FC7" w:rsidP="008E0FC7">
      <w:pPr>
        <w:pStyle w:val="a3"/>
        <w:ind w:firstLine="700"/>
        <w:jc w:val="both"/>
        <w:rPr>
          <w:rFonts w:cs="Times New Roman"/>
          <w:color w:val="auto"/>
          <w:sz w:val="24"/>
          <w:szCs w:val="24"/>
        </w:rPr>
      </w:pPr>
      <w:r w:rsidRPr="008E0FC7">
        <w:rPr>
          <w:rStyle w:val="1"/>
          <w:rFonts w:cs="Times New Roman"/>
          <w:i/>
          <w:iCs/>
          <w:sz w:val="24"/>
          <w:szCs w:val="24"/>
        </w:rPr>
        <w:t>Правила пользования музыкальным оборудованием и актовым залом.</w:t>
      </w:r>
    </w:p>
    <w:p w:rsidR="008E0FC7" w:rsidRPr="008E0FC7" w:rsidRDefault="008E0FC7" w:rsidP="008E0FC7">
      <w:pPr>
        <w:pStyle w:val="a3"/>
        <w:numPr>
          <w:ilvl w:val="0"/>
          <w:numId w:val="5"/>
        </w:numPr>
        <w:tabs>
          <w:tab w:val="left" w:pos="1229"/>
        </w:tabs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71" w:name="bookmark70"/>
      <w:bookmarkEnd w:id="71"/>
      <w:r w:rsidRPr="008E0FC7">
        <w:rPr>
          <w:rStyle w:val="1"/>
          <w:rFonts w:cs="Times New Roman"/>
          <w:sz w:val="24"/>
          <w:szCs w:val="24"/>
        </w:rPr>
        <w:t xml:space="preserve">Учащиеся Школы и педагоги имеют право бесплатно пользоваться помещением актового зала и музыкальным оборудованием для проведения внеурочных занятий и внеклассных мероприятий с разрешения администрации Школы в присутствии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ответственных </w:t>
      </w:r>
      <w:r w:rsidRPr="008E0FC7">
        <w:rPr>
          <w:rStyle w:val="1"/>
          <w:rFonts w:cs="Times New Roman"/>
          <w:sz w:val="24"/>
          <w:szCs w:val="24"/>
        </w:rPr>
        <w:t>за музыкальное и иное оборудование.</w:t>
      </w:r>
    </w:p>
    <w:p w:rsidR="008E0FC7" w:rsidRPr="008E0FC7" w:rsidRDefault="008E0FC7" w:rsidP="008E0FC7">
      <w:pPr>
        <w:pStyle w:val="a3"/>
        <w:numPr>
          <w:ilvl w:val="0"/>
          <w:numId w:val="5"/>
        </w:numPr>
        <w:tabs>
          <w:tab w:val="left" w:pos="1220"/>
        </w:tabs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72" w:name="bookmark71"/>
      <w:bookmarkEnd w:id="72"/>
      <w:r w:rsidRPr="008E0FC7">
        <w:rPr>
          <w:rStyle w:val="1"/>
          <w:rFonts w:cs="Times New Roman"/>
          <w:sz w:val="24"/>
          <w:szCs w:val="24"/>
        </w:rPr>
        <w:t xml:space="preserve">Педагог, проводящий мероприятие в актовом зале, несет персональную ответственность за сохранение порядка в помещении и сохранность музыкального </w:t>
      </w:r>
      <w:r w:rsidRPr="008E0FC7">
        <w:rPr>
          <w:rStyle w:val="1"/>
          <w:rFonts w:cs="Times New Roman"/>
          <w:color w:val="494549"/>
          <w:sz w:val="24"/>
          <w:szCs w:val="24"/>
        </w:rPr>
        <w:t>оборудования.</w:t>
      </w:r>
    </w:p>
    <w:p w:rsidR="008E0FC7" w:rsidRPr="008E0FC7" w:rsidRDefault="008E0FC7" w:rsidP="008E0FC7">
      <w:pPr>
        <w:pStyle w:val="a3"/>
        <w:numPr>
          <w:ilvl w:val="0"/>
          <w:numId w:val="5"/>
        </w:numPr>
        <w:tabs>
          <w:tab w:val="left" w:pos="1228"/>
        </w:tabs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73" w:name="bookmark72"/>
      <w:bookmarkEnd w:id="73"/>
      <w:r w:rsidRPr="008E0FC7">
        <w:rPr>
          <w:rStyle w:val="1"/>
          <w:rFonts w:cs="Times New Roman"/>
          <w:sz w:val="24"/>
          <w:szCs w:val="24"/>
        </w:rPr>
        <w:t>Учащиеся обязаны бережно относиться к имуществу актового зала.</w:t>
      </w:r>
    </w:p>
    <w:p w:rsidR="008E0FC7" w:rsidRPr="008E0FC7" w:rsidRDefault="008E0FC7" w:rsidP="008E0FC7">
      <w:pPr>
        <w:pStyle w:val="a3"/>
        <w:numPr>
          <w:ilvl w:val="0"/>
          <w:numId w:val="5"/>
        </w:numPr>
        <w:tabs>
          <w:tab w:val="left" w:pos="1220"/>
        </w:tabs>
        <w:spacing w:after="320"/>
        <w:ind w:firstLine="700"/>
        <w:jc w:val="both"/>
        <w:rPr>
          <w:rFonts w:cs="Times New Roman"/>
          <w:color w:val="auto"/>
          <w:sz w:val="24"/>
          <w:szCs w:val="24"/>
        </w:rPr>
      </w:pPr>
      <w:bookmarkStart w:id="74" w:name="bookmark73"/>
      <w:bookmarkEnd w:id="74"/>
      <w:r w:rsidRPr="008E0FC7">
        <w:rPr>
          <w:rStyle w:val="1"/>
          <w:rFonts w:cs="Times New Roman"/>
          <w:sz w:val="24"/>
          <w:szCs w:val="24"/>
        </w:rPr>
        <w:t xml:space="preserve">Учащиеся не имеют права пользоваться музыкальной аппаратурой актового зала </w:t>
      </w:r>
      <w:r w:rsidRPr="008E0FC7">
        <w:rPr>
          <w:rStyle w:val="1"/>
          <w:rFonts w:cs="Times New Roman"/>
          <w:color w:val="494549"/>
          <w:sz w:val="24"/>
          <w:szCs w:val="24"/>
        </w:rPr>
        <w:t xml:space="preserve">без </w:t>
      </w:r>
      <w:r w:rsidRPr="008E0FC7">
        <w:rPr>
          <w:rStyle w:val="1"/>
          <w:rFonts w:cs="Times New Roman"/>
          <w:sz w:val="24"/>
          <w:szCs w:val="24"/>
        </w:rPr>
        <w:t>присмотра педагогов.</w:t>
      </w:r>
    </w:p>
    <w:p w:rsidR="008E0FC7" w:rsidRPr="008E0FC7" w:rsidRDefault="008E0FC7" w:rsidP="008E0FC7">
      <w:pPr>
        <w:pStyle w:val="a3"/>
        <w:spacing w:after="160"/>
        <w:ind w:firstLine="700"/>
        <w:jc w:val="both"/>
        <w:rPr>
          <w:rFonts w:cs="Times New Roman"/>
          <w:color w:val="auto"/>
          <w:sz w:val="24"/>
          <w:szCs w:val="24"/>
        </w:rPr>
      </w:pPr>
    </w:p>
    <w:p w:rsidR="008E0FC7" w:rsidRPr="008E0FC7" w:rsidRDefault="008E0FC7" w:rsidP="008E0FC7">
      <w:pPr>
        <w:spacing w:line="1" w:lineRule="exact"/>
        <w:rPr>
          <w:rFonts w:ascii="Times New Roman" w:hAnsi="Times New Roman" w:cs="Times New Roman"/>
          <w:color w:val="auto"/>
        </w:rPr>
      </w:pPr>
      <w:r w:rsidRPr="008E0F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BF8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CED6A" id="Прямоугольник 1" o:spid="_x0000_s1026" style="position:absolute;margin-left:0;margin-top:0;width:595pt;height:84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" o:allowincell="f" fillcolor="#fbf8fb" stroked="f">
                <w10:wrap anchorx="page" anchory="page"/>
              </v:rect>
            </w:pict>
          </mc:Fallback>
        </mc:AlternateContent>
      </w:r>
    </w:p>
    <w:p w:rsidR="00017F23" w:rsidRPr="008E0FC7" w:rsidRDefault="00017F23">
      <w:pPr>
        <w:rPr>
          <w:rFonts w:ascii="Times New Roman" w:hAnsi="Times New Roman" w:cs="Times New Roman"/>
        </w:rPr>
      </w:pPr>
    </w:p>
    <w:sectPr w:rsidR="00017F23" w:rsidRPr="008E0FC7" w:rsidSect="008E0FC7">
      <w:pgSz w:w="11900" w:h="16840"/>
      <w:pgMar w:top="1123" w:right="710" w:bottom="829" w:left="1500" w:header="695" w:footer="401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94549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E2B2E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C7"/>
    <w:rsid w:val="00017F23"/>
    <w:rsid w:val="008E0FC7"/>
    <w:rsid w:val="00EF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5DC4"/>
  <w15:chartTrackingRefBased/>
  <w15:docId w15:val="{6B9E3EEE-9661-4950-97CC-0B06364A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FC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FC7"/>
    <w:rPr>
      <w:rFonts w:ascii="Times New Roman" w:hAnsi="Times New Roman"/>
      <w:color w:val="2E2B2E"/>
    </w:rPr>
  </w:style>
  <w:style w:type="character" w:customStyle="1" w:styleId="2">
    <w:name w:val="Основной текст (2)_"/>
    <w:basedOn w:val="a0"/>
    <w:link w:val="20"/>
    <w:uiPriority w:val="99"/>
    <w:rsid w:val="008E0FC7"/>
    <w:rPr>
      <w:rFonts w:ascii="Times New Roman" w:hAnsi="Times New Roman"/>
      <w:b/>
      <w:bCs/>
      <w:color w:val="2E2B2E"/>
      <w:sz w:val="28"/>
      <w:szCs w:val="28"/>
    </w:rPr>
  </w:style>
  <w:style w:type="character" w:customStyle="1" w:styleId="10">
    <w:name w:val="Заголовок №1_"/>
    <w:basedOn w:val="a0"/>
    <w:link w:val="11"/>
    <w:uiPriority w:val="99"/>
    <w:rsid w:val="008E0FC7"/>
    <w:rPr>
      <w:rFonts w:ascii="Times New Roman" w:hAnsi="Times New Roman"/>
      <w:b/>
      <w:bCs/>
      <w:color w:val="2E2B2E"/>
    </w:rPr>
  </w:style>
  <w:style w:type="paragraph" w:styleId="a3">
    <w:name w:val="Body Text"/>
    <w:basedOn w:val="a"/>
    <w:link w:val="1"/>
    <w:uiPriority w:val="99"/>
    <w:rsid w:val="008E0FC7"/>
    <w:pPr>
      <w:spacing w:line="276" w:lineRule="auto"/>
      <w:ind w:firstLine="400"/>
    </w:pPr>
    <w:rPr>
      <w:rFonts w:ascii="Times New Roman" w:eastAsiaTheme="minorHAnsi" w:hAnsi="Times New Roman" w:cstheme="minorBidi"/>
      <w:color w:val="2E2B2E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FC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8E0FC7"/>
    <w:pPr>
      <w:jc w:val="center"/>
    </w:pPr>
    <w:rPr>
      <w:rFonts w:ascii="Times New Roman" w:eastAsiaTheme="minorHAnsi" w:hAnsi="Times New Roman" w:cstheme="minorBidi"/>
      <w:b/>
      <w:bCs/>
      <w:color w:val="2E2B2E"/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uiPriority w:val="99"/>
    <w:rsid w:val="008E0FC7"/>
    <w:pPr>
      <w:spacing w:after="340" w:line="276" w:lineRule="auto"/>
      <w:ind w:left="3740" w:hanging="660"/>
      <w:outlineLvl w:val="0"/>
    </w:pPr>
    <w:rPr>
      <w:rFonts w:ascii="Times New Roman" w:eastAsiaTheme="minorHAnsi" w:hAnsi="Times New Roman" w:cstheme="minorBidi"/>
      <w:b/>
      <w:bCs/>
      <w:color w:val="2E2B2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2021-10-30T18:53:00Z</dcterms:created>
  <dcterms:modified xsi:type="dcterms:W3CDTF">2021-10-30T18:53:00Z</dcterms:modified>
</cp:coreProperties>
</file>